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635D" w:id="1"/>
    <w:p>
      <w:pPr>
        <w:spacing w:before="0" w:after="0" w:line="480"/>
        <w:ind w:left="120"/>
        <w:jc w:val="right"/>
      </w:pPr>
      <w:r>
        <w:rPr>
          <w:rFonts w:ascii="Times New Roman" w:hAnsi="Times New Roman"/>
          <w:b/>
          <w:i w:val="false"/>
          <w:color w:val="000000"/>
          <w:sz w:val="28"/>
        </w:rPr>
        <w:t>ARC 0635D</w:t>
      </w:r>
    </w:p>
    <w:bookmarkEnd w:id="1"/>
    <w:p>
      <w:pPr>
        <w:pBdr>
          <w:top w:space="5"/>
        </w:pBdr>
        <w:spacing w:before="0" w:after="0" w:line="480"/>
        <w:ind w:left="120"/>
        <w:jc w:val="center"/>
      </w:pPr>
      <w:r>
        <w:rPr>
          <w:rFonts w:ascii="Times New Roman" w:hAnsi="Times New Roman"/>
          <w:b/>
          <w:i w:val="false"/>
          <w:color w:val="000000"/>
          <w:sz w:val="28"/>
        </w:rPr>
        <w:t>AGRICULTURE AND LAND STEWARDSHIP DEPARTMENT[21]</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 xml:space="preserve">Proposing rulemaking related to hatcheries and chick dealers </w:t>
      </w:r>
      <w:r>
        <w:br/>
      </w:r>
      <w:r>
        <w:rPr>
          <w:rFonts w:ascii="Times New Roman" w:hAnsi="Times New Roman"/>
          <w:b/>
          <w:i w:val="false"/>
          <w:color w:val="000000"/>
          <w:sz w:val="24"/>
        </w:rPr>
        <w:t>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Agriculture and Land Stewardship Department hereby proposes to rescind Chapter 60, “Poultry,” and to adopt a new Chapter 60, “Hatcheries and Chick Dealers,”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section 163.2A.</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chapters 159, 163, 168 and 197 and 9 CFR Part 145.</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proposed rulemaking rescinds and replaces Chapter 60, renamed “Hatcheries and Chick Dealers,” to modernize references, clarify licensing requirements, and eliminate provisions that duplicate the Iowa Code. This proposed rulemaking incorporates federal poultry disease-control standards dated September 30, 2025, and distinguishes licensing requirements for hatcheries from those for chick dealers, including retaining poultry improvement plan compliance documentation for hatchery applicants while removing that separate submission requirement for dealers. This proposed rulemaking also updates turkey disease-control provisions and aligns respiratory disease reporting with rule 21—64.1(163), which is part of a concurrent rulemaking published herein (</w:t>
      </w:r>
      <w:r>
        <w:rPr>
          <w:rFonts w:ascii="Times New Roman" w:hAnsi="Times New Roman"/>
          <w:b/>
          <w:i w:val="false"/>
          <w:color w:val="000000"/>
          <w:sz w:val="24"/>
        </w:rPr>
        <w:t>ARC 0638D</w:t>
      </w:r>
      <w:r>
        <w:rPr>
          <w:rFonts w:ascii="Times New Roman" w:hAnsi="Times New Roman"/>
          <w:b w:val="false"/>
          <w:i w:val="false"/>
          <w:color w:val="000000"/>
          <w:sz w:val="24"/>
        </w:rPr>
        <w:t>, IAB 9/30/26). Poultry exhibition requirements are relocated to 21—Chapter 59, which is in a concurrent rulemaking published herein (</w:t>
      </w:r>
      <w:r>
        <w:rPr>
          <w:rFonts w:ascii="Times New Roman" w:hAnsi="Times New Roman"/>
          <w:b/>
          <w:i w:val="false"/>
          <w:color w:val="000000"/>
          <w:sz w:val="24"/>
        </w:rPr>
        <w:t>ARC 0634D</w:t>
      </w:r>
      <w:r>
        <w:rPr>
          <w:rFonts w:ascii="Times New Roman" w:hAnsi="Times New Roman"/>
          <w:b w:val="false"/>
          <w:i w:val="false"/>
          <w:color w:val="000000"/>
          <w:sz w:val="24"/>
        </w:rPr>
        <w:t>, IAB 9/30/26), to consolidate exhibition rules in one chapter. These changes improve clarity and organization while retaining core disease-control, sanitation, labeling, and licensing requirements.</w:t>
      </w:r>
    </w:p>
    <w:p>
      <w:pPr>
        <w:pBdr>
          <w:top w:space="2"/>
        </w:pBdr>
        <w:spacing w:before="0" w:after="0" w:line="480"/>
        <w:ind w:left="120"/>
        <w:jc w:val="center"/>
      </w:pPr>
      <w:r>
        <w:rPr>
          <w:rFonts w:ascii="Times New Roman" w:hAnsi="Times New Roman"/>
          <w:b w:val="false"/>
          <w:i/>
          <w:color w:val="000000"/>
          <w:sz w:val="24"/>
        </w:rPr>
        <w:t>Regulatory Analysis</w:t>
      </w:r>
    </w:p>
    <w:p>
      <w:pPr>
        <w:spacing w:before="0" w:after="0" w:line="480"/>
        <w:ind w:left="120"/>
        <w:jc w:val="both"/>
      </w:pPr>
      <w:r>
        <w:rPr>
          <w:rFonts w:ascii="Times New Roman" w:hAnsi="Times New Roman"/>
          <w:b w:val="false"/>
          <w:i w:val="false"/>
          <w:color w:val="000000"/>
          <w:sz w:val="24"/>
        </w:rPr>
        <w:t xml:space="preserve">    A Regulatory Analysis for this rulemaking was published in the Iowa Administrative Bulletin on July 8, 2026.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July 29,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Any person who believes that the application of the discretionary provisions of this rulemaking would result in hardship or injustice to that person may petition the Department for a waiver of the discretionary provisions, if any, pursuant to 7—Chapter 2504.</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or oral comments concerning this proposed rulemaking, which must be received by the Department no later than 4:30 p.m. on October 20, 2026. Comments should be directed to: </w:t>
      </w:r>
    </w:p>
    <w:tbl>
      <w:tblPr>
        <w:tblW w:w="0" w:type="auto"/>
        <w:tblCellSpacing w:w="0" w:type="auto"/>
        <w:tblBorders>
          <w:top w:val="none"/>
          <w:left w:val="none"/>
          <w:bottom w:val="none"/>
          <w:right w:val="none"/>
          <w:insideH w:val="none"/>
          <w:insideV w:val="none"/>
        </w:tblBorders>
        <w:tblLayout w:type="fixed"/>
      </w:tblPr>
      <w:tblGrid>
        <w:gridCol w:w="8952"/>
      </w:tblGrid>
      <w:tr>
        <w:trPr>
          <w:trHeight w:val="1110" w:hRule="atLeast"/>
        </w:trPr>
        <w:tc>
          <w:tcPr>
            <w:tcW w:w="895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Colin Tadlock </w:t>
            </w:r>
            <w:r>
              <w:br/>
            </w:r>
            <w:r>
              <w:rPr>
                <w:rFonts w:ascii="Times New Roman" w:hAnsi="Times New Roman"/>
                <w:b w:val="false"/>
                <w:i w:val="false"/>
                <w:color w:val="000000"/>
                <w:sz w:val="14"/>
              </w:rPr>
              <w:t xml:space="preserve">Iowa Department of Agriculture and Land Stewardship </w:t>
            </w:r>
            <w:r>
              <w:br/>
            </w:r>
            <w:r>
              <w:rPr>
                <w:rFonts w:ascii="Times New Roman" w:hAnsi="Times New Roman"/>
                <w:b w:val="false"/>
                <w:i w:val="false"/>
                <w:color w:val="000000"/>
                <w:sz w:val="14"/>
              </w:rPr>
              <w:t>Hoover State Office Building</w:t>
            </w:r>
            <w:r>
              <w:br/>
            </w:r>
            <w:r>
              <w:rPr>
                <w:rFonts w:ascii="Times New Roman" w:hAnsi="Times New Roman"/>
                <w:b w:val="false"/>
                <w:i w:val="false"/>
                <w:color w:val="000000"/>
                <w:sz w:val="14"/>
              </w:rPr>
              <w:t>1305 East Walnut Street</w:t>
            </w:r>
            <w:r>
              <w:br/>
            </w:r>
            <w:r>
              <w:rPr>
                <w:rFonts w:ascii="Times New Roman" w:hAnsi="Times New Roman"/>
                <w:b w:val="false"/>
                <w:i w:val="false"/>
                <w:color w:val="000000"/>
                <w:sz w:val="14"/>
              </w:rPr>
              <w:t xml:space="preserve">Des Moines, Iowa 50319 </w:t>
            </w:r>
            <w:r>
              <w:br/>
            </w:r>
            <w:r>
              <w:rPr>
                <w:rFonts w:ascii="Times New Roman" w:hAnsi="Times New Roman"/>
                <w:b w:val="false"/>
                <w:i w:val="false"/>
                <w:color w:val="000000"/>
                <w:sz w:val="14"/>
              </w:rPr>
              <w:t>Phone: 515.518.7609</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colin.tadlock@iowaagriculture.gov</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No public hearing is scheduled at this time. As provided in Iowa Code section 17A.4(1)“b,” an oral presentation regarding this rulemaking may be demanded by 25 interested persons, a governmental subdivision, the Administrative Rules Review Committee, an agency, or an association having 25 or more members.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5">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21—Chapter 60</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60</w:t>
      </w:r>
    </w:p>
    <w:p>
      <w:pPr>
        <w:spacing w:before="0" w:after="0" w:line="480"/>
        <w:ind w:left="120"/>
        <w:jc w:val="center"/>
      </w:pPr>
      <w:r>
        <w:rPr>
          <w:rFonts w:ascii="Times New Roman" w:hAnsi="Times New Roman"/>
          <w:b w:val="false"/>
          <w:i w:val="false"/>
          <w:color w:val="000000"/>
          <w:sz w:val="21"/>
        </w:rPr>
        <w:t>HATCHERIES AND CHICK DEALERS</w:t>
      </w:r>
    </w:p>
    <w:p>
      <w:pPr>
        <w:spacing w:before="0" w:after="0" w:line="480"/>
        <w:ind w:left="120"/>
        <w:jc w:val="both"/>
      </w:pPr>
      <w:r>
        <w:rPr>
          <w:rFonts w:ascii="Times New Roman" w:hAnsi="Times New Roman"/>
          <w:b/>
          <w:i w:val="false"/>
          <w:color w:val="000000"/>
          <w:sz w:val="24"/>
        </w:rPr>
        <w:t>21—60.1</w:t>
      </w:r>
      <w:r>
        <w:rPr>
          <w:rFonts w:ascii="Times New Roman" w:hAnsi="Times New Roman"/>
          <w:b/>
          <w:i w:val="false"/>
          <w:color w:val="000000"/>
          <w:sz w:val="24"/>
        </w:rPr>
        <w:t xml:space="preserve">(168) </w:t>
      </w:r>
      <w:r>
        <w:rPr>
          <w:rFonts w:ascii="Times New Roman" w:hAnsi="Times New Roman"/>
          <w:b/>
          <w:i w:val="false"/>
          <w:color w:val="000000"/>
          <w:sz w:val="24"/>
        </w:rPr>
        <w:t xml:space="preserve">Chickens, turkeys, domestic waterfowl, and domestic game birds.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60.1(1)</w:t>
      </w:r>
      <w:r>
        <w:rPr>
          <w:rFonts w:ascii="Times New Roman" w:hAnsi="Times New Roman"/>
          <w:b w:val="false"/>
          <w:i w:val="false"/>
          <w:color w:val="000000"/>
          <w:sz w:val="24"/>
        </w:rPr>
        <w:t> </w:t>
      </w:r>
      <w:r>
        <w:rPr>
          <w:rFonts w:ascii="Times New Roman" w:hAnsi="Times New Roman"/>
          <w:b w:val="false"/>
          <w:i w:val="false"/>
          <w:color w:val="000000"/>
          <w:sz w:val="24"/>
        </w:rPr>
        <w:t xml:space="preserve">For the purpose of assisting the state of Iowa in maintaining its pullorum-typhoid free status, the secretary adopts the provisions of </w:t>
      </w:r>
      <w:r>
        <w:rPr>
          <w:rFonts w:ascii="Times New Roman" w:hAnsi="Times New Roman"/>
          <w:b w:val="false"/>
          <w:i w:val="false"/>
          <w:color w:val="000000"/>
          <w:sz w:val="24"/>
        </w:rPr>
        <w:t>9 CFR §145.23(b)</w:t>
      </w:r>
      <w:r>
        <w:rPr>
          <w:rFonts w:ascii="Times New Roman" w:hAnsi="Times New Roman"/>
          <w:b w:val="false"/>
          <w:i w:val="false"/>
          <w:color w:val="000000"/>
          <w:sz w:val="24"/>
        </w:rPr>
        <w:t>(3)(i) through (vii), §145.33(b)(3)(i) through (vii), §145.43(b)(3)(i) through (vi), §145.53(b)(3)(i) through (vii), §145.73(b)(2)(i),  §145.83(b)(2)(i), §145.93(b)(3)(i) through (vii), and §145.103(b)(3)(i) through (ix) dated September 30, 2025.</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60.1(2)</w:t>
      </w:r>
      <w:r>
        <w:rPr>
          <w:rFonts w:ascii="Times New Roman" w:hAnsi="Times New Roman"/>
          <w:b w:val="false"/>
          <w:i w:val="false"/>
          <w:color w:val="000000"/>
          <w:sz w:val="24"/>
        </w:rPr>
        <w:t> </w:t>
      </w:r>
      <w:r>
        <w:rPr>
          <w:rFonts w:ascii="Times New Roman" w:hAnsi="Times New Roman"/>
          <w:b w:val="false"/>
          <w:i w:val="false"/>
          <w:color w:val="000000"/>
          <w:sz w:val="24"/>
        </w:rPr>
        <w:t xml:space="preserve">All hatching eggs, baby chicks or started pullets must originate from flocks or hatcheries that are pullorum-typhoid clean as defined by </w:t>
      </w:r>
      <w:r>
        <w:rPr>
          <w:rFonts w:ascii="Times New Roman" w:hAnsi="Times New Roman"/>
          <w:b w:val="false"/>
          <w:i w:val="false"/>
          <w:color w:val="000000"/>
          <w:sz w:val="24"/>
        </w:rPr>
        <w:t>9 CFR §145.23</w:t>
      </w:r>
      <w:r>
        <w:rPr>
          <w:rFonts w:ascii="Times New Roman" w:hAnsi="Times New Roman"/>
          <w:b w:val="false"/>
          <w:i w:val="false"/>
          <w:color w:val="000000"/>
          <w:sz w:val="24"/>
        </w:rPr>
        <w:t xml:space="preserve"> dated September 30, 2025.</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60.1(3)</w:t>
      </w:r>
      <w:r>
        <w:rPr>
          <w:rFonts w:ascii="Times New Roman" w:hAnsi="Times New Roman"/>
          <w:b w:val="false"/>
          <w:i w:val="false"/>
          <w:color w:val="000000"/>
          <w:sz w:val="24"/>
        </w:rPr>
        <w:t> </w:t>
      </w:r>
      <w:r>
        <w:rPr>
          <w:rFonts w:ascii="Times New Roman" w:hAnsi="Times New Roman"/>
          <w:b w:val="false"/>
          <w:i w:val="false"/>
          <w:color w:val="000000"/>
          <w:sz w:val="24"/>
        </w:rPr>
        <w:t xml:space="preserve">All boxes, crates, coops or other containers shall be new or disinfected before being used to move poultry within the state of Iowa. Each such box, crate, coop or other container that is attached to a customer lot shall be plainly labeled by identifying the customer lot thereof with a label to be supplied by the National Poultry Improvement Plan (NPIP)-recognized official state contact agency. The label shall contain the name of the seller and a description of the contents as specified in Iowa Code section </w:t>
      </w:r>
      <w:hyperlink r:id="rId6">
        <w:r>
          <w:rPr>
            <w:rStyle w:val="Hyperlink"/>
            <w:rFonts w:ascii="Times New Roman" w:hAnsi="Times New Roman"/>
            <w:b w:val="false"/>
            <w:i w:val="false"/>
            <w:color w:val="000000"/>
            <w:sz w:val="24"/>
          </w:rPr>
          <w:t>168.5(4)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21—60.2</w:t>
      </w:r>
      <w:r>
        <w:rPr>
          <w:rFonts w:ascii="Times New Roman" w:hAnsi="Times New Roman"/>
          <w:b/>
          <w:i w:val="false"/>
          <w:color w:val="000000"/>
          <w:sz w:val="24"/>
        </w:rPr>
        <w:t xml:space="preserve">(168) </w:t>
      </w:r>
      <w:r>
        <w:rPr>
          <w:rFonts w:ascii="Times New Roman" w:hAnsi="Times New Roman"/>
          <w:b/>
          <w:i w:val="false"/>
          <w:color w:val="000000"/>
          <w:sz w:val="24"/>
        </w:rPr>
        <w:t xml:space="preserve">License for hatcheries and dealers of baby chicks or domestic fowl.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60.2(1)</w:t>
      </w:r>
      <w:r>
        <w:rPr>
          <w:rFonts w:ascii="Times New Roman" w:hAnsi="Times New Roman"/>
          <w:b w:val="false"/>
          <w:i w:val="false"/>
          <w:color w:val="000000"/>
          <w:sz w:val="24"/>
        </w:rPr>
        <w:t> </w:t>
      </w:r>
      <w:r>
        <w:rPr>
          <w:rFonts w:ascii="Times New Roman" w:hAnsi="Times New Roman"/>
          <w:b w:val="false"/>
          <w:i w:val="false"/>
          <w:color w:val="000000"/>
          <w:sz w:val="24"/>
        </w:rPr>
        <w:t>License for hatcheries. In order to qualify for the license to engage in the business of custom hatching or producing baby chicks and other baby domestic fowl under six weeks of age for sale within this state, the applicant shall comply with the following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An application for a license shall be accompanied by the required license fee.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All hatchery applicants shall assist the state in maintaining its pullorum-typhoid free status by accompanying license application with evidence or affidavit indicating compliance with regulations of </w:t>
      </w:r>
      <w:r>
        <w:rPr>
          <w:rFonts w:ascii="Times New Roman" w:hAnsi="Times New Roman"/>
          <w:b w:val="false"/>
          <w:i w:val="false"/>
          <w:color w:val="000000"/>
          <w:sz w:val="24"/>
        </w:rPr>
        <w:t>9 CFR Part 145</w:t>
      </w:r>
      <w:r>
        <w:rPr>
          <w:rFonts w:ascii="Times New Roman" w:hAnsi="Times New Roman"/>
          <w:b w:val="false"/>
          <w:i w:val="false"/>
          <w:color w:val="000000"/>
          <w:sz w:val="24"/>
        </w:rPr>
        <w:t xml:space="preserve"> dated September 30, 2025.</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60.2(2)</w:t>
      </w:r>
      <w:r>
        <w:rPr>
          <w:rFonts w:ascii="Times New Roman" w:hAnsi="Times New Roman"/>
          <w:b w:val="false"/>
          <w:i w:val="false"/>
          <w:color w:val="000000"/>
          <w:sz w:val="24"/>
        </w:rPr>
        <w:t> </w:t>
      </w:r>
      <w:r>
        <w:rPr>
          <w:rFonts w:ascii="Times New Roman" w:hAnsi="Times New Roman"/>
          <w:b w:val="false"/>
          <w:i w:val="false"/>
          <w:color w:val="000000"/>
          <w:sz w:val="24"/>
        </w:rPr>
        <w:t>License for dealers of baby chicks and domestic fowl. In order to qualify for the license to engage in the business of offering baby chicks and domestic fowl for sale or selling them within this state, the applicant shall comply with the following requirement: an application for a license shall be accompanied by the required license fee.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60.2(3)</w:t>
      </w:r>
      <w:r>
        <w:rPr>
          <w:rFonts w:ascii="Times New Roman" w:hAnsi="Times New Roman"/>
          <w:b w:val="false"/>
          <w:i w:val="false"/>
          <w:color w:val="000000"/>
          <w:sz w:val="24"/>
        </w:rPr>
        <w:t> </w:t>
      </w:r>
      <w:r>
        <w:rPr>
          <w:rFonts w:ascii="Times New Roman" w:hAnsi="Times New Roman"/>
          <w:b w:val="false"/>
          <w:i w:val="false"/>
          <w:color w:val="000000"/>
          <w:sz w:val="24"/>
        </w:rPr>
        <w:t xml:space="preserve">Prior to issuing the license, the department of agriculture and land stewardship may inspect the applicant’s business establishment. All the requirements of Iowa Code section </w:t>
      </w:r>
      <w:hyperlink r:id="rId7">
        <w:r>
          <w:rPr>
            <w:rStyle w:val="Hyperlink"/>
            <w:rFonts w:ascii="Times New Roman" w:hAnsi="Times New Roman"/>
            <w:b w:val="false"/>
            <w:i w:val="false"/>
            <w:color w:val="000000"/>
            <w:sz w:val="24"/>
          </w:rPr>
          <w:t>168.5</w:t>
        </w:r>
      </w:hyperlink>
      <w:r>
        <w:rPr>
          <w:rFonts w:ascii="Times New Roman" w:hAnsi="Times New Roman"/>
          <w:b w:val="false"/>
          <w:i w:val="false"/>
          <w:color w:val="000000"/>
          <w:sz w:val="24"/>
        </w:rPr>
        <w:t xml:space="preserve"> shall be complied with.</w:t>
      </w:r>
    </w:p>
    <w:p>
      <w:pPr>
        <w:spacing w:before="0" w:after="0" w:line="480"/>
        <w:ind w:left="120"/>
        <w:jc w:val="both"/>
      </w:pPr>
      <w:r>
        <w:rPr>
          <w:rFonts w:ascii="Times New Roman" w:hAnsi="Times New Roman"/>
          <w:b/>
          <w:i w:val="false"/>
          <w:color w:val="000000"/>
          <w:sz w:val="24"/>
        </w:rPr>
        <w:t>21—60.3</w:t>
      </w:r>
      <w:r>
        <w:rPr>
          <w:rFonts w:ascii="Times New Roman" w:hAnsi="Times New Roman"/>
          <w:b/>
          <w:i w:val="false"/>
          <w:color w:val="000000"/>
          <w:sz w:val="24"/>
        </w:rPr>
        <w:t xml:space="preserve">(163) </w:t>
      </w:r>
      <w:r>
        <w:rPr>
          <w:rFonts w:ascii="Times New Roman" w:hAnsi="Times New Roman"/>
          <w:b/>
          <w:i w:val="false"/>
          <w:color w:val="000000"/>
          <w:sz w:val="24"/>
        </w:rPr>
        <w:t xml:space="preserve">Turkeys. </w:t>
      </w:r>
      <w:r>
        <w:rPr>
          <w:rFonts w:ascii="Times New Roman" w:hAnsi="Times New Roman"/>
          <w:b w:val="false"/>
          <w:i w:val="false"/>
          <w:color w:val="000000"/>
          <w:sz w:val="24"/>
        </w:rPr>
        <w:t>All turkey-hatching eggs or turkey poults must originate from flocks or hatcheries that comply with the following requirements of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60.3(1)</w:t>
      </w:r>
      <w:r>
        <w:rPr>
          <w:rFonts w:ascii="Times New Roman" w:hAnsi="Times New Roman"/>
          <w:b w:val="false"/>
          <w:i w:val="false"/>
          <w:color w:val="000000"/>
          <w:sz w:val="24"/>
        </w:rPr>
        <w:t> </w:t>
      </w:r>
      <w:r>
        <w:rPr>
          <w:rFonts w:ascii="Times New Roman" w:hAnsi="Times New Roman"/>
          <w:b w:val="false"/>
          <w:i w:val="false"/>
          <w:color w:val="000000"/>
          <w:sz w:val="24"/>
        </w:rPr>
        <w:t xml:space="preserve">For the purpose of assisting the state of Iowa in maintaining its U.S. mycoplasma gallisepticum clean state status, the secretary adopts the provisions of </w:t>
      </w:r>
      <w:r>
        <w:rPr>
          <w:rFonts w:ascii="Times New Roman" w:hAnsi="Times New Roman"/>
          <w:b w:val="false"/>
          <w:i w:val="false"/>
          <w:color w:val="000000"/>
          <w:sz w:val="24"/>
        </w:rPr>
        <w:t>9 CFR §145.44(c)</w:t>
      </w:r>
      <w:r>
        <w:rPr>
          <w:rFonts w:ascii="Times New Roman" w:hAnsi="Times New Roman"/>
          <w:b w:val="false"/>
          <w:i w:val="false"/>
          <w:color w:val="000000"/>
          <w:sz w:val="24"/>
        </w:rPr>
        <w:t>, §145.14(b) and §145.43(c) dated September 30, 2025.</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60.3(2)</w:t>
      </w:r>
      <w:r>
        <w:rPr>
          <w:rFonts w:ascii="Times New Roman" w:hAnsi="Times New Roman"/>
          <w:b w:val="false"/>
          <w:i w:val="false"/>
          <w:color w:val="000000"/>
          <w:sz w:val="24"/>
        </w:rPr>
        <w:t> </w:t>
      </w:r>
      <w:r>
        <w:rPr>
          <w:rFonts w:ascii="Times New Roman" w:hAnsi="Times New Roman"/>
          <w:b w:val="false"/>
          <w:i w:val="false"/>
          <w:color w:val="000000"/>
          <w:sz w:val="24"/>
        </w:rPr>
        <w:t>All eggs used for hatching shall be identified by the flock owner as to the flock of origin.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60.3(3)</w:t>
      </w:r>
      <w:r>
        <w:rPr>
          <w:rFonts w:ascii="Times New Roman" w:hAnsi="Times New Roman"/>
          <w:b w:val="false"/>
          <w:i w:val="false"/>
          <w:color w:val="000000"/>
          <w:sz w:val="24"/>
        </w:rPr>
        <w:t> </w:t>
      </w:r>
      <w:r>
        <w:rPr>
          <w:rFonts w:ascii="Times New Roman" w:hAnsi="Times New Roman"/>
          <w:b w:val="false"/>
          <w:i w:val="false"/>
          <w:color w:val="000000"/>
          <w:sz w:val="24"/>
        </w:rPr>
        <w:t xml:space="preserve">Flock and hatchery owners shall report any signs of respiratory disease listed in rule </w:t>
      </w:r>
      <w:hyperlink r:id="rId8">
        <w:r>
          <w:rPr>
            <w:rStyle w:val="Hyperlink"/>
            <w:rFonts w:ascii="Times New Roman" w:hAnsi="Times New Roman"/>
            <w:b w:val="false"/>
            <w:i w:val="false"/>
            <w:color w:val="000000"/>
            <w:sz w:val="24"/>
          </w:rPr>
          <w:t>21—64.1(163)</w:t>
        </w:r>
      </w:hyperlink>
      <w:r>
        <w:rPr>
          <w:rFonts w:ascii="Times New Roman" w:hAnsi="Times New Roman"/>
          <w:b w:val="false"/>
          <w:i w:val="false"/>
          <w:color w:val="000000"/>
          <w:sz w:val="24"/>
        </w:rPr>
        <w:t xml:space="preserve"> to the department.</w:t>
      </w:r>
    </w:p>
    <w:p>
      <w:pPr>
        <w:spacing w:before="0" w:after="0" w:line="480"/>
        <w:ind w:left="120"/>
        <w:jc w:val="both"/>
      </w:pPr>
      <w:r>
        <w:rPr>
          <w:rFonts w:ascii="Times New Roman" w:hAnsi="Times New Roman"/>
          <w:b w:val="false"/>
          <w:i w:val="false"/>
          <w:color w:val="000000"/>
          <w:sz w:val="24"/>
        </w:rPr>
        <w:t xml:space="preserve">These rules are intended to implement Iowa Code sections </w:t>
      </w:r>
      <w:hyperlink r:id="rId9">
        <w:r>
          <w:rPr>
            <w:rStyle w:val="Hyperlink"/>
            <w:rFonts w:ascii="Times New Roman" w:hAnsi="Times New Roman"/>
            <w:b w:val="false"/>
            <w:i w:val="false"/>
            <w:color w:val="000000"/>
            <w:sz w:val="24"/>
          </w:rPr>
          <w:t>159.1</w:t>
        </w:r>
      </w:hyperlink>
      <w:r>
        <w:rPr>
          <w:rFonts w:ascii="Times New Roman" w:hAnsi="Times New Roman"/>
          <w:b w:val="false"/>
          <w:i w:val="false"/>
          <w:color w:val="000000"/>
          <w:sz w:val="24"/>
        </w:rPr>
        <w:t xml:space="preserve">, </w:t>
      </w:r>
      <w:hyperlink r:id="rId10">
        <w:r>
          <w:rPr>
            <w:rStyle w:val="Hyperlink"/>
            <w:rFonts w:ascii="Times New Roman" w:hAnsi="Times New Roman"/>
            <w:b w:val="false"/>
            <w:i w:val="false"/>
            <w:color w:val="000000"/>
            <w:sz w:val="24"/>
          </w:rPr>
          <w:t>163.1</w:t>
        </w:r>
      </w:hyperlink>
      <w:r>
        <w:rPr>
          <w:rFonts w:ascii="Times New Roman" w:hAnsi="Times New Roman"/>
          <w:b w:val="false"/>
          <w:i w:val="false"/>
          <w:color w:val="000000"/>
          <w:sz w:val="24"/>
        </w:rPr>
        <w:t xml:space="preserve">, </w:t>
      </w:r>
      <w:hyperlink r:id="rId11">
        <w:r>
          <w:rPr>
            <w:rStyle w:val="Hyperlink"/>
            <w:rFonts w:ascii="Times New Roman" w:hAnsi="Times New Roman"/>
            <w:b w:val="false"/>
            <w:i w:val="false"/>
            <w:color w:val="000000"/>
            <w:sz w:val="24"/>
          </w:rPr>
          <w:t>168.2</w:t>
        </w:r>
      </w:hyperlink>
      <w:r>
        <w:rPr>
          <w:rFonts w:ascii="Times New Roman" w:hAnsi="Times New Roman"/>
          <w:b w:val="false"/>
          <w:i w:val="false"/>
          <w:color w:val="000000"/>
          <w:sz w:val="24"/>
        </w:rPr>
        <w:t xml:space="preserve">, </w:t>
      </w:r>
      <w:hyperlink r:id="rId12">
        <w:r>
          <w:rPr>
            <w:rStyle w:val="Hyperlink"/>
            <w:rFonts w:ascii="Times New Roman" w:hAnsi="Times New Roman"/>
            <w:b w:val="false"/>
            <w:i w:val="false"/>
            <w:color w:val="000000"/>
            <w:sz w:val="24"/>
          </w:rPr>
          <w:t>168.5</w:t>
        </w:r>
      </w:hyperlink>
      <w:r>
        <w:rPr>
          <w:rFonts w:ascii="Times New Roman" w:hAnsi="Times New Roman"/>
          <w:b w:val="false"/>
          <w:i w:val="false"/>
          <w:color w:val="000000"/>
          <w:sz w:val="24"/>
        </w:rPr>
        <w:t xml:space="preserve">, </w:t>
      </w:r>
      <w:hyperlink r:id="rId13">
        <w:r>
          <w:rPr>
            <w:rStyle w:val="Hyperlink"/>
            <w:rFonts w:ascii="Times New Roman" w:hAnsi="Times New Roman"/>
            <w:b w:val="false"/>
            <w:i w:val="false"/>
            <w:color w:val="000000"/>
            <w:sz w:val="24"/>
          </w:rPr>
          <w:t>168.6</w:t>
        </w:r>
      </w:hyperlink>
      <w:r>
        <w:rPr>
          <w:rFonts w:ascii="Times New Roman" w:hAnsi="Times New Roman"/>
          <w:b w:val="false"/>
          <w:i w:val="false"/>
          <w:color w:val="000000"/>
          <w:sz w:val="24"/>
        </w:rPr>
        <w:t xml:space="preserve">, </w:t>
      </w:r>
      <w:hyperlink r:id="rId14">
        <w:r>
          <w:rPr>
            <w:rStyle w:val="Hyperlink"/>
            <w:rFonts w:ascii="Times New Roman" w:hAnsi="Times New Roman"/>
            <w:b w:val="false"/>
            <w:i w:val="false"/>
            <w:color w:val="000000"/>
            <w:sz w:val="24"/>
          </w:rPr>
          <w:t>168.7</w:t>
        </w:r>
      </w:hyperlink>
      <w:r>
        <w:rPr>
          <w:rFonts w:ascii="Times New Roman" w:hAnsi="Times New Roman"/>
          <w:b w:val="false"/>
          <w:i w:val="false"/>
          <w:color w:val="000000"/>
          <w:sz w:val="24"/>
        </w:rPr>
        <w:t xml:space="preserve">, and </w:t>
      </w:r>
      <w:hyperlink r:id="rId15">
        <w:r>
          <w:rPr>
            <w:rStyle w:val="Hyperlink"/>
            <w:rFonts w:ascii="Times New Roman" w:hAnsi="Times New Roman"/>
            <w:b w:val="false"/>
            <w:i w:val="false"/>
            <w:color w:val="000000"/>
            <w:sz w:val="24"/>
          </w:rPr>
          <w:t>197.1</w:t>
        </w:r>
      </w:hyperlink>
      <w:r>
        <w:rPr>
          <w:rFonts w:ascii="Times New Roman" w:hAnsi="Times New Roman"/>
          <w:b w:val="false"/>
          <w:i w:val="false"/>
          <w:color w:val="000000"/>
          <w:sz w:val="24"/>
        </w:rPr>
        <w:t>.</w:t>
      </w:r>
    </w:p>
    <w:p>
      <w:pPr>
        <w:spacing w:before="0" w:after="0" w:line="480"/>
        <w:ind w:left="120"/>
        <w:jc w:val="left"/>
      </w:pPr>
      <w:bookmarkStart w:name="lastARC" w:id="2"/>
      <w:bookmarkEnd w:id="2"/>
    </w:p>
    <w:sectPr>
      <w:footerReference r:id="rId16"/>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colin.tadlock@iowaagriculture.gov" Type="http://schemas.openxmlformats.org/officeDocument/2006/relationships/hyperlink" Id="rId4"/>
    <Relationship TargetMode="External" Target="https://www.legis.iowa.gov/committees/meetings/meetingsListComm?groupID=705&amp;ga=91" Type="http://schemas.openxmlformats.org/officeDocument/2006/relationships/hyperlink" Id="rId5"/>
    <Relationship TargetMode="External" Target="https://www.legis.iowa.gov/docs/ico/chapter/168.5.pdf" Type="http://schemas.openxmlformats.org/officeDocument/2006/relationships/hyperlink" Id="rId6"/>
    <Relationship TargetMode="External" Target="https://www.legis.iowa.gov/docs/ico/chapter/168.5.pdf" Type="http://schemas.openxmlformats.org/officeDocument/2006/relationships/hyperlink" Id="rId7"/>
    <Relationship TargetMode="External" Target="https://www.legis.iowa.gov/docs/iac/rule/21.64.1.pdf" Type="http://schemas.openxmlformats.org/officeDocument/2006/relationships/hyperlink" Id="rId8"/>
    <Relationship TargetMode="External" Target="https://www.legis.iowa.gov/docs/ico/chapter/159.1.pdf" Type="http://schemas.openxmlformats.org/officeDocument/2006/relationships/hyperlink" Id="rId9"/>
    <Relationship TargetMode="External" Target="https://www.legis.iowa.gov/docs/ico/chapter/163.1.pdf" Type="http://schemas.openxmlformats.org/officeDocument/2006/relationships/hyperlink" Id="rId10"/>
    <Relationship TargetMode="External" Target="https://www.legis.iowa.gov/docs/ico/chapter/168.2.pdf" Type="http://schemas.openxmlformats.org/officeDocument/2006/relationships/hyperlink" Id="rId11"/>
    <Relationship TargetMode="External" Target="https://www.legis.iowa.gov/docs/ico/chapter/168.5.pdf" Type="http://schemas.openxmlformats.org/officeDocument/2006/relationships/hyperlink" Id="rId12"/>
    <Relationship TargetMode="External" Target="https://www.legis.iowa.gov/docs/ico/chapter/168.6.pdf" Type="http://schemas.openxmlformats.org/officeDocument/2006/relationships/hyperlink" Id="rId13"/>
    <Relationship TargetMode="External" Target="https://www.legis.iowa.gov/docs/ico/chapter/168.7.pdf" Type="http://schemas.openxmlformats.org/officeDocument/2006/relationships/hyperlink" Id="rId14"/>
    <Relationship TargetMode="External" Target="https://www.legis.iowa.gov/docs/ico/chapter/197.1.pdf" Type="http://schemas.openxmlformats.org/officeDocument/2006/relationships/hyperlink" Id="rId15"/>
    <Relationship Target="footer.xml" Type="http://schemas.openxmlformats.org/officeDocument/2006/relationships/footer" Id="rId1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