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23D" w:id="1"/>
    <w:p>
      <w:pPr>
        <w:spacing w:before="0" w:after="0" w:line="480"/>
        <w:ind w:left="120"/>
        <w:jc w:val="right"/>
      </w:pPr>
      <w:r>
        <w:rPr>
          <w:rFonts w:ascii="Times New Roman" w:hAnsi="Times New Roman"/>
          <w:b/>
          <w:i w:val="false"/>
          <w:color w:val="000000"/>
          <w:sz w:val="28"/>
        </w:rPr>
        <w:t>ARC 0623D</w:t>
      </w:r>
    </w:p>
    <w:bookmarkEnd w:id="1"/>
    <w:p>
      <w:pPr>
        <w:pBdr>
          <w:top w:space="5"/>
        </w:pBdr>
        <w:spacing w:before="0" w:after="0" w:line="480"/>
        <w:ind w:left="120"/>
        <w:jc w:val="center"/>
      </w:pPr>
      <w:r>
        <w:rPr>
          <w:rFonts w:ascii="Times New Roman" w:hAnsi="Times New Roman"/>
          <w:b/>
          <w:i w:val="false"/>
          <w:color w:val="000000"/>
          <w:sz w:val="28"/>
        </w:rPr>
        <w:t>HUMAN RIGHTS DEPARTMENT[421]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functions of division and juvenile justice youth development program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30, “Functions of Division,” and Chapter 31, “Juvenile Justice Youth Development Program,”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216A.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2023 Iowa Acts, Senate File 514,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As part of the Executive Order 10 Red Tape Review process and pursuant to 2023 Iowa Acts, Senate File 514, regarding government realignment, the Department has moved relevant chapters from the legacy Department of Human Rights agency [421] to agency [441]. </w:t>
      </w:r>
    </w:p>
    <w:p>
      <w:pPr>
        <w:spacing w:before="0" w:after="0" w:line="480"/>
        <w:ind w:left="120"/>
        <w:jc w:val="both"/>
      </w:pPr>
      <w:r>
        <w:rPr>
          <w:rFonts w:ascii="Times New Roman" w:hAnsi="Times New Roman"/>
          <w:b w:val="false"/>
          <w:i w:val="false"/>
          <w:color w:val="000000"/>
          <w:sz w:val="24"/>
        </w:rPr>
        <w:t>    The Department consulted with the Department of Public Safety on Chapter 30 and it was determined that the information in this chapter is no longer needed. As such, the Department is proposing to rescind this chapter and will not repromulgate it under agency [441].</w:t>
      </w:r>
    </w:p>
    <w:p>
      <w:pPr>
        <w:spacing w:before="0" w:after="0" w:line="480"/>
        <w:ind w:left="120"/>
        <w:jc w:val="both"/>
      </w:pPr>
      <w:r>
        <w:rPr>
          <w:rFonts w:ascii="Times New Roman" w:hAnsi="Times New Roman"/>
          <w:b w:val="false"/>
          <w:i w:val="false"/>
          <w:color w:val="000000"/>
          <w:sz w:val="24"/>
        </w:rPr>
        <w:t>    Chapter 31 addresses the grant process for funds received through Title II of the federal Juvenile Justice and Delinquency Prevention Act. Because the information in the chapter can be covered in the grant contracts themselves, this chapter is proposed to be rescinded and will not be repromulgated under agency [441].</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19,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20,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2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20, 2026</w:t>
            </w:r>
            <w:r>
              <w:br/>
            </w:r>
            <w:r>
              <w:rPr>
                <w:rFonts w:ascii="Times New Roman" w:hAnsi="Times New Roman"/>
                <w:b w:val="false"/>
                <w:i w:val="false"/>
                <w:color w:val="000000"/>
                <w:sz w:val="14"/>
              </w:rPr>
              <w:t xml:space="preserve"> 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 Meeting ID: 219 881 050 919 125</w:t>
            </w:r>
            <w:r>
              <w:br/>
            </w:r>
            <w:r>
              <w:rPr>
                <w:rFonts w:ascii="Times New Roman" w:hAnsi="Times New Roman"/>
                <w:b w:val="false"/>
                <w:i w:val="false"/>
                <w:color w:val="000000"/>
                <w:sz w:val="14"/>
              </w:rPr>
              <w:t xml:space="preserve"> Passcode: DW7fd9aw </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20, 2026</w:t>
            </w:r>
            <w:r>
              <w:br/>
            </w:r>
            <w:r>
              <w:rPr>
                <w:rFonts w:ascii="Times New Roman" w:hAnsi="Times New Roman"/>
                <w:b w:val="false"/>
                <w:i w:val="false"/>
                <w:color w:val="000000"/>
                <w:sz w:val="14"/>
              </w:rPr>
              <w:t xml:space="preserve"> 2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 Meeting ID: 291 736 521 030 670</w:t>
            </w:r>
            <w:r>
              <w:br/>
            </w:r>
            <w:r>
              <w:rPr>
                <w:rFonts w:ascii="Times New Roman" w:hAnsi="Times New Roman"/>
                <w:b w:val="false"/>
                <w:i w:val="false"/>
                <w:color w:val="000000"/>
                <w:sz w:val="14"/>
              </w:rPr>
              <w:t xml:space="preserve"> Passcode: LC2Pf3Q8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421—Chapter 30</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421—Chapter 31</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