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611D" w:id="1"/>
    <w:p>
      <w:pPr>
        <w:spacing w:before="0" w:after="0" w:line="480"/>
        <w:ind w:left="120"/>
        <w:jc w:val="right"/>
      </w:pPr>
      <w:r>
        <w:rPr>
          <w:rFonts w:ascii="Times New Roman" w:hAnsi="Times New Roman"/>
          <w:b/>
          <w:i w:val="false"/>
          <w:color w:val="000000"/>
          <w:sz w:val="28"/>
        </w:rPr>
        <w:t>ARC 0611D</w:t>
      </w:r>
    </w:p>
    <w:bookmarkEnd w:id="1"/>
    <w:p>
      <w:pPr>
        <w:pBdr>
          <w:top w:space="5"/>
        </w:pBdr>
        <w:spacing w:before="0" w:after="0" w:line="480"/>
        <w:ind w:left="120"/>
        <w:jc w:val="center"/>
      </w:pPr>
      <w:r>
        <w:rPr>
          <w:rFonts w:ascii="Times New Roman" w:hAnsi="Times New Roman"/>
          <w:b/>
          <w:i w:val="false"/>
          <w:color w:val="000000"/>
          <w:sz w:val="28"/>
        </w:rPr>
        <w:t>INSPECTIONS, APPEALS, AND LICENSING DEPARTMENT[481]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Proposing rulemaking related to fees, licensure, registration, renewal, reactivation, reinstatement, sedation, and nitrous oxide 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Department of Inspections, Appeals, and Licensing hereby proposes to amend Chapter 571, “Dental Board Fees,” Chapter 572, “Dental Licensure, Registration, Renewal, Reactivation and Reinstatement,” and Chapter 579, “Sedation and Nitrous Oxide,”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chapter 147; chapter 153 as amended by 2026 Iowa Acts, House File 648; and chapter 272C.</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147; chapter 153 as amended by 2026 Iowa Acts, House File 648; and chapter 272C.</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updates the Dental Board’s rules to implement 2026 Iowa Acts, House File 648. This proposed rulemaking will allow the Board to issue a licensed sedation provider host permit to a dentist who completes a course approved by the Board within the 12 months immediately preceding the submission of the application or who provides evidence that the dentist holds a substantially similar permit issued in another state. This proposed rulemaking will allow the host permit holder to employ a licensed sedation provider, or a dentist who holds a current moderate sedation or general anesthesia permit issued by the Board, to administer moderate sedation on an outpatient basis to a patient who is at least 13 years of age on whom the dentist is performing a dental procedure or monitor a patient who is at least 13 years of age who is under moderate sedation.</w:t>
      </w:r>
    </w:p>
    <w:p>
      <w:pPr>
        <w:spacing w:before="0" w:after="0" w:line="480"/>
        <w:ind w:left="120"/>
        <w:jc w:val="both"/>
      </w:pPr>
      <w:r>
        <w:rPr>
          <w:rFonts w:ascii="Times New Roman" w:hAnsi="Times New Roman"/>
          <w:b w:val="false"/>
          <w:i w:val="false"/>
          <w:color w:val="000000"/>
          <w:sz w:val="24"/>
        </w:rPr>
        <w:t>    All references to Iowa Code chapter 153 are to that Iowa Code chapter as amended by 2026 Iowa Acts, House File 648.</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July 22,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August 12, 2026</w:t>
      </w:r>
    </w:p>
    <w:p>
      <w:pPr>
        <w:spacing w:before="0" w:after="0" w:line="480"/>
        <w:ind w:left="120"/>
        <w:jc w:val="both"/>
      </w:pPr>
      <w:r>
        <w:rPr>
          <w:rFonts w:ascii="Times New Roman" w:hAnsi="Times New Roman"/>
          <w:b w:val="false"/>
          <w:i w:val="false"/>
          <w:color w:val="000000"/>
          <w:sz w:val="24"/>
        </w:rPr>
        <w:t>    Members of the public attended the public hearing and made comments in support of the proposed amendments.</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Board for a waiver of the discretionary provisions, if any, pursuant to 7—Chapter 2504.</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October 20,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96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Emily DeRonde </w:t>
            </w:r>
            <w:r>
              <w:br/>
            </w:r>
            <w:r>
              <w:rPr>
                <w:rFonts w:ascii="Times New Roman" w:hAnsi="Times New Roman"/>
                <w:b w:val="false"/>
                <w:i w:val="false"/>
                <w:color w:val="000000"/>
                <w:sz w:val="14"/>
              </w:rPr>
              <w:t xml:space="preserve">Department of Inspections, Appeals, and Licensing </w:t>
            </w:r>
            <w:r>
              <w:br/>
            </w:r>
            <w:r>
              <w:rPr>
                <w:rFonts w:ascii="Times New Roman" w:hAnsi="Times New Roman"/>
                <w:b w:val="false"/>
                <w:i w:val="false"/>
                <w:color w:val="000000"/>
                <w:sz w:val="14"/>
              </w:rPr>
              <w:t>6200 Park Avenue, Suite 100</w:t>
            </w:r>
            <w:r>
              <w:br/>
            </w:r>
            <w:r>
              <w:rPr>
                <w:rFonts w:ascii="Times New Roman" w:hAnsi="Times New Roman"/>
                <w:b w:val="false"/>
                <w:i w:val="false"/>
                <w:color w:val="000000"/>
                <w:sz w:val="14"/>
              </w:rPr>
              <w:t xml:space="preserve">Des Moines, Iowa 50321 </w:t>
            </w:r>
            <w:r>
              <w:br/>
            </w:r>
            <w:r>
              <w:rPr>
                <w:rFonts w:ascii="Times New Roman" w:hAnsi="Times New Roman"/>
                <w:b w:val="false"/>
                <w:i w:val="false"/>
                <w:color w:val="000000"/>
                <w:sz w:val="14"/>
              </w:rPr>
              <w:t>Phone: 515.249.7038</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emily.deronde@dia.iowa.gov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No public hearing is scheduled at this time. As provided in Iowa Code section 17A.4(1)“b,” an oral presentation regarding this rulemaking may be demanded by 25 interested persons, a governmental subdivision, the Administrative Rules Review Committee, an agency, or an association having 25 or more members.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571.2(7)</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571.2(7)</w:t>
      </w:r>
      <w:r>
        <w:rPr>
          <w:rFonts w:ascii="Times New Roman" w:hAnsi="Times New Roman"/>
          <w:b w:val="false"/>
          <w:i w:val="false"/>
          <w:color w:val="000000"/>
          <w:sz w:val="24"/>
        </w:rPr>
        <w:t> </w:t>
      </w:r>
      <w:r>
        <w:rPr>
          <w:rFonts w:ascii="Times New Roman" w:hAnsi="Times New Roman"/>
          <w:b w:val="false"/>
          <w:i/>
          <w:color w:val="000000"/>
          <w:sz w:val="24"/>
        </w:rPr>
        <w:t xml:space="preserve">Anesthesia and sedation permits. </w:t>
      </w:r>
      <w:r>
        <w:rPr>
          <w:rFonts w:ascii="Times New Roman" w:hAnsi="Times New Roman"/>
          <w:b w:val="false"/>
          <w:i w:val="false"/>
          <w:color w:val="000000"/>
          <w:sz w:val="24"/>
        </w:rPr>
        <w:t>The fees for an anesthesia or sedation permit are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application fee for a local anesthesia permit is $70.</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application fee for a moderate sedation permit is $500.</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application fee for a general anesthesia permit is $500.</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u w:val="single"/>
        </w:rPr>
        <w:t>d.</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The application fee for a licensed sedation provider host permit is $500.</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Renumber subrules </w:t>
      </w:r>
      <w:r>
        <w:rPr>
          <w:rFonts w:ascii="Times New Roman" w:hAnsi="Times New Roman"/>
          <w:b/>
          <w:i w:val="false"/>
          <w:color w:val="000000"/>
          <w:sz w:val="24"/>
        </w:rPr>
        <w:t>571.3(5)</w:t>
      </w:r>
      <w:r>
        <w:rPr>
          <w:rFonts w:ascii="Times New Roman" w:hAnsi="Times New Roman"/>
          <w:b w:val="false"/>
          <w:i w:val="false"/>
          <w:color w:val="000000"/>
          <w:sz w:val="24"/>
        </w:rPr>
        <w:t xml:space="preserve"> to </w:t>
      </w:r>
      <w:r>
        <w:rPr>
          <w:rFonts w:ascii="Times New Roman" w:hAnsi="Times New Roman"/>
          <w:b/>
          <w:i w:val="false"/>
          <w:color w:val="000000"/>
          <w:sz w:val="24"/>
        </w:rPr>
        <w:t>571.3(11)</w:t>
      </w:r>
      <w:r>
        <w:rPr>
          <w:rFonts w:ascii="Times New Roman" w:hAnsi="Times New Roman"/>
          <w:b w:val="false"/>
          <w:i w:val="false"/>
          <w:color w:val="000000"/>
          <w:sz w:val="24"/>
        </w:rPr>
        <w:t xml:space="preserve"> as </w:t>
      </w:r>
      <w:r>
        <w:rPr>
          <w:rFonts w:ascii="Times New Roman" w:hAnsi="Times New Roman"/>
          <w:b/>
          <w:i w:val="false"/>
          <w:color w:val="000000"/>
          <w:sz w:val="24"/>
        </w:rPr>
        <w:t>571.3(6)</w:t>
      </w:r>
      <w:r>
        <w:rPr>
          <w:rFonts w:ascii="Times New Roman" w:hAnsi="Times New Roman"/>
          <w:b w:val="false"/>
          <w:i w:val="false"/>
          <w:color w:val="000000"/>
          <w:sz w:val="24"/>
        </w:rPr>
        <w:t xml:space="preserve"> to </w:t>
      </w:r>
      <w:r>
        <w:rPr>
          <w:rFonts w:ascii="Times New Roman" w:hAnsi="Times New Roman"/>
          <w:b/>
          <w:i w:val="false"/>
          <w:color w:val="000000"/>
          <w:sz w:val="24"/>
        </w:rPr>
        <w:t>571.3(12)</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subrule  </w:t>
      </w:r>
      <w:r>
        <w:rPr>
          <w:rFonts w:ascii="Times New Roman" w:hAnsi="Times New Roman"/>
          <w:b w:val="false"/>
          <w:i w:val="false"/>
          <w:color w:val="000000"/>
          <w:sz w:val="24"/>
        </w:rPr>
        <w:t>571.3(5)</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571.3(5)</w:t>
      </w:r>
      <w:r>
        <w:rPr>
          <w:rFonts w:ascii="Times New Roman" w:hAnsi="Times New Roman"/>
          <w:b w:val="false"/>
          <w:i w:val="false"/>
          <w:color w:val="000000"/>
          <w:sz w:val="24"/>
        </w:rPr>
        <w:t> </w:t>
      </w:r>
      <w:r>
        <w:rPr>
          <w:rFonts w:ascii="Times New Roman" w:hAnsi="Times New Roman"/>
          <w:b w:val="false"/>
          <w:i/>
          <w:color w:val="000000"/>
          <w:sz w:val="24"/>
        </w:rPr>
        <w:t xml:space="preserve">Licensed sedation provider host permit. </w:t>
      </w:r>
      <w:r>
        <w:rPr>
          <w:rFonts w:ascii="Times New Roman" w:hAnsi="Times New Roman"/>
          <w:b w:val="false"/>
          <w:i w:val="false"/>
          <w:color w:val="000000"/>
          <w:sz w:val="24"/>
        </w:rPr>
        <w:t>The renewal fee for a licensed sedation provider host permit is $125.</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4.</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572.2(3)</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572.2(3)</w:t>
      </w:r>
      <w:r>
        <w:rPr>
          <w:rFonts w:ascii="Times New Roman" w:hAnsi="Times New Roman"/>
          <w:b w:val="false"/>
          <w:i w:val="false"/>
          <w:color w:val="000000"/>
          <w:sz w:val="24"/>
        </w:rPr>
        <w:t> </w:t>
      </w:r>
      <w:r>
        <w:rPr>
          <w:rFonts w:ascii="Times New Roman" w:hAnsi="Times New Roman"/>
          <w:b w:val="false"/>
          <w:i w:val="false"/>
          <w:color w:val="000000"/>
          <w:sz w:val="24"/>
        </w:rPr>
        <w:t>Following board review and consideration of an application, the board will: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Authorize the issuance of the license, permit, registration or qualification;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Initiate other action in accordance with rule </w:t>
      </w:r>
      <w:hyperlink r:id="rId6">
        <w:r>
          <w:rPr>
            <w:rStyle w:val="Hyperlink"/>
            <w:rFonts w:ascii="Times New Roman" w:hAnsi="Times New Roman"/>
            <w:b w:val="false"/>
            <w:i w:val="false"/>
            <w:strike/>
            <w:color w:val="000000"/>
            <w:sz w:val="24"/>
          </w:rPr>
          <w:t>481—572.22</w:t>
        </w:r>
      </w:hyperlink>
      <w:r>
        <w:rPr>
          <w:rFonts w:ascii="Times New Roman" w:hAnsi="Times New Roman"/>
          <w:b w:val="false"/>
          <w:i w:val="false"/>
          <w:color w:val="000000"/>
          <w:sz w:val="24"/>
          <w:u w:val="single"/>
        </w:rPr>
        <w:t> </w:t>
      </w:r>
      <w:hyperlink r:id="rId7">
        <w:r>
          <w:rPr>
            <w:rStyle w:val="Hyperlink"/>
            <w:rFonts w:ascii="Times New Roman" w:hAnsi="Times New Roman"/>
            <w:b w:val="false"/>
            <w:i w:val="false"/>
            <w:color w:val="000000"/>
            <w:sz w:val="24"/>
            <w:u w:val="single"/>
          </w:rPr>
          <w:t>481—572.23</w:t>
        </w:r>
      </w:hyperlink>
      <w:r>
        <w:rPr>
          <w:rFonts w:ascii="Times New Roman" w:hAnsi="Times New Roman"/>
          <w:b w:val="false"/>
          <w:i w:val="false"/>
          <w:color w:val="000000"/>
          <w:sz w:val="24"/>
        </w:rPr>
        <w:t>(147,153,272C).</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5.</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paragraphs </w:t>
      </w:r>
      <w:r>
        <w:rPr>
          <w:rFonts w:ascii="Times New Roman" w:hAnsi="Times New Roman"/>
          <w:b/>
          <w:i w:val="false"/>
          <w:color w:val="000000"/>
          <w:sz w:val="24"/>
        </w:rPr>
        <w:t>572.3(2)“d”</w:t>
      </w:r>
      <w:r>
        <w:rPr>
          <w:rFonts w:ascii="Times New Roman" w:hAnsi="Times New Roman"/>
          <w:b w:val="false"/>
          <w:i w:val="false"/>
          <w:color w:val="000000"/>
          <w:sz w:val="24"/>
        </w:rPr>
        <w:t xml:space="preserve"> and </w:t>
      </w:r>
      <w:r>
        <w:rPr>
          <w:rFonts w:ascii="Times New Roman" w:hAnsi="Times New Roman"/>
          <w:b/>
          <w:i w:val="false"/>
          <w:color w:val="000000"/>
          <w:sz w:val="24"/>
        </w:rPr>
        <w:t>572.3(2)“h”</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Evidence of successful passage of a board-approved clinical examination pursuant to rule </w:t>
      </w:r>
      <w:hyperlink r:id="rId8">
        <w:r>
          <w:rPr>
            <w:rStyle w:val="Hyperlink"/>
            <w:rFonts w:ascii="Times New Roman" w:hAnsi="Times New Roman"/>
            <w:b w:val="false"/>
            <w:i w:val="false"/>
            <w:strike/>
            <w:color w:val="000000"/>
            <w:sz w:val="24"/>
          </w:rPr>
          <w:t>481—572.14</w:t>
        </w:r>
      </w:hyperlink>
      <w:r>
        <w:rPr>
          <w:rFonts w:ascii="Times New Roman" w:hAnsi="Times New Roman"/>
          <w:b w:val="false"/>
          <w:i w:val="false"/>
          <w:color w:val="000000"/>
          <w:sz w:val="24"/>
          <w:u w:val="single"/>
        </w:rPr>
        <w:t> </w:t>
      </w:r>
      <w:hyperlink r:id="rId9">
        <w:r>
          <w:rPr>
            <w:rStyle w:val="Hyperlink"/>
            <w:rFonts w:ascii="Times New Roman" w:hAnsi="Times New Roman"/>
            <w:b w:val="false"/>
            <w:i w:val="false"/>
            <w:color w:val="000000"/>
            <w:sz w:val="24"/>
            <w:u w:val="single"/>
          </w:rPr>
          <w:t>481—572.15</w:t>
        </w:r>
      </w:hyperlink>
      <w:r>
        <w:rPr>
          <w:rFonts w:ascii="Times New Roman" w:hAnsi="Times New Roman"/>
          <w:b w:val="false"/>
          <w:i w:val="false"/>
          <w:color w:val="000000"/>
          <w:sz w:val="24"/>
        </w:rPr>
        <w:t>(147,153) and a statement of all other clinical examinations taken by the applicant with an indication of pass/fail for each.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 and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 xml:space="preserve">Evidence of successful completion of a jurisprudence examination pursuant to rule </w:t>
      </w:r>
      <w:hyperlink r:id="rId10">
        <w:r>
          <w:rPr>
            <w:rStyle w:val="Hyperlink"/>
            <w:rFonts w:ascii="Times New Roman" w:hAnsi="Times New Roman"/>
            <w:b w:val="false"/>
            <w:i w:val="false"/>
            <w:strike/>
            <w:color w:val="000000"/>
            <w:sz w:val="24"/>
          </w:rPr>
          <w:t>481—572.15</w:t>
        </w:r>
      </w:hyperlink>
      <w:r>
        <w:rPr>
          <w:rFonts w:ascii="Times New Roman" w:hAnsi="Times New Roman"/>
          <w:b w:val="false"/>
          <w:i w:val="false"/>
          <w:color w:val="000000"/>
          <w:sz w:val="24"/>
          <w:u w:val="single"/>
        </w:rPr>
        <w:t> </w:t>
      </w:r>
      <w:hyperlink r:id="rId11">
        <w:r>
          <w:rPr>
            <w:rStyle w:val="Hyperlink"/>
            <w:rFonts w:ascii="Times New Roman" w:hAnsi="Times New Roman"/>
            <w:b w:val="false"/>
            <w:i w:val="false"/>
            <w:color w:val="000000"/>
            <w:sz w:val="24"/>
            <w:u w:val="single"/>
          </w:rPr>
          <w:t>481—572.16</w:t>
        </w:r>
      </w:hyperlink>
      <w:r>
        <w:rPr>
          <w:rFonts w:ascii="Times New Roman" w:hAnsi="Times New Roman"/>
          <w:b w:val="false"/>
          <w:i w:val="false"/>
          <w:color w:val="000000"/>
          <w:sz w:val="24"/>
        </w:rPr>
        <w:t>(147,153).</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6.</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subparagraph </w:t>
      </w:r>
      <w:r>
        <w:rPr>
          <w:rFonts w:ascii="Times New Roman" w:hAnsi="Times New Roman"/>
          <w:b/>
          <w:i w:val="false"/>
          <w:color w:val="000000"/>
          <w:sz w:val="24"/>
        </w:rPr>
        <w:t>572.3(3)“a”(2)</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Has less than three consecutive years of practice immediately prior to the filing of the application and evidence of successful passage within the previous five-year period of a board-approved clinical examination pursuant to rule </w:t>
      </w:r>
      <w:hyperlink r:id="rId12">
        <w:r>
          <w:rPr>
            <w:rStyle w:val="Hyperlink"/>
            <w:rFonts w:ascii="Times New Roman" w:hAnsi="Times New Roman"/>
            <w:b w:val="false"/>
            <w:i w:val="false"/>
            <w:strike/>
            <w:color w:val="000000"/>
            <w:sz w:val="24"/>
          </w:rPr>
          <w:t>481—572.14</w:t>
        </w:r>
      </w:hyperlink>
      <w:r>
        <w:rPr>
          <w:rFonts w:ascii="Times New Roman" w:hAnsi="Times New Roman"/>
          <w:b w:val="false"/>
          <w:i w:val="false"/>
          <w:color w:val="000000"/>
          <w:sz w:val="24"/>
          <w:u w:val="single"/>
        </w:rPr>
        <w:t> </w:t>
      </w:r>
      <w:hyperlink r:id="rId13">
        <w:r>
          <w:rPr>
            <w:rStyle w:val="Hyperlink"/>
            <w:rFonts w:ascii="Times New Roman" w:hAnsi="Times New Roman"/>
            <w:b w:val="false"/>
            <w:i w:val="false"/>
            <w:color w:val="000000"/>
            <w:sz w:val="24"/>
            <w:u w:val="single"/>
          </w:rPr>
          <w:t>481—572.15</w:t>
        </w:r>
      </w:hyperlink>
      <w:r>
        <w:rPr>
          <w:rFonts w:ascii="Times New Roman" w:hAnsi="Times New Roman"/>
          <w:b w:val="false"/>
          <w:i w:val="false"/>
          <w:color w:val="000000"/>
          <w:sz w:val="24"/>
        </w:rPr>
        <w:t>(147,153).</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7.</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 </w:t>
      </w:r>
      <w:r>
        <w:rPr>
          <w:rFonts w:ascii="Times New Roman" w:hAnsi="Times New Roman"/>
          <w:b/>
          <w:i w:val="false"/>
          <w:color w:val="000000"/>
          <w:sz w:val="24"/>
        </w:rPr>
        <w:t>572.5(1)“c”</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Evidence of successful completion of board-approved examination in the areas of infection control, hazardous materials, and jurisprudence as specified in rules </w:t>
      </w:r>
      <w:hyperlink r:id="rId14">
        <w:r>
          <w:rPr>
            <w:rStyle w:val="Hyperlink"/>
            <w:rFonts w:ascii="Times New Roman" w:hAnsi="Times New Roman"/>
            <w:b w:val="false"/>
            <w:i w:val="false"/>
            <w:strike/>
            <w:color w:val="000000"/>
            <w:sz w:val="24"/>
          </w:rPr>
          <w:t>481—572.15</w:t>
        </w:r>
      </w:hyperlink>
      <w:r>
        <w:rPr>
          <w:rFonts w:ascii="Times New Roman" w:hAnsi="Times New Roman"/>
          <w:b w:val="false"/>
          <w:i w:val="false"/>
          <w:strike/>
          <w:color w:val="000000"/>
          <w:sz w:val="24"/>
        </w:rPr>
        <w:t>(147,153) and</w:t>
      </w:r>
      <w:r>
        <w:rPr>
          <w:rFonts w:ascii="Times New Roman" w:hAnsi="Times New Roman"/>
          <w:b w:val="false"/>
          <w:i w:val="false"/>
          <w:color w:val="000000"/>
          <w:sz w:val="24"/>
          <w:u w:val="single"/>
        </w:rPr>
        <w:t> </w:t>
      </w:r>
      <w:hyperlink r:id="rId15">
        <w:r>
          <w:rPr>
            <w:rStyle w:val="Hyperlink"/>
            <w:rFonts w:ascii="Times New Roman" w:hAnsi="Times New Roman"/>
            <w:b w:val="false"/>
            <w:i w:val="false"/>
            <w:color w:val="000000"/>
            <w:sz w:val="24"/>
          </w:rPr>
          <w:t>481—572.16</w:t>
        </w:r>
      </w:hyperlink>
      <w:r>
        <w:rPr>
          <w:rFonts w:ascii="Times New Roman" w:hAnsi="Times New Roman"/>
          <w:b w:val="false"/>
          <w:i w:val="false"/>
          <w:color w:val="000000"/>
          <w:sz w:val="24"/>
        </w:rPr>
        <w:t>(147,153)</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and </w:t>
      </w:r>
      <w:hyperlink r:id="rId16">
        <w:r>
          <w:rPr>
            <w:rStyle w:val="Hyperlink"/>
            <w:rFonts w:ascii="Times New Roman" w:hAnsi="Times New Roman"/>
            <w:b w:val="false"/>
            <w:i w:val="false"/>
            <w:color w:val="000000"/>
            <w:sz w:val="24"/>
            <w:u w:val="single"/>
          </w:rPr>
          <w:t>481—572.17</w:t>
        </w:r>
      </w:hyperlink>
      <w:r>
        <w:rPr>
          <w:rFonts w:ascii="Times New Roman" w:hAnsi="Times New Roman"/>
          <w:b w:val="false"/>
          <w:i w:val="false"/>
          <w:color w:val="000000"/>
          <w:sz w:val="24"/>
          <w:u w:val="single"/>
        </w:rPr>
        <w:t>(147,153)</w:t>
      </w:r>
      <w:r>
        <w:rPr>
          <w:rFonts w:ascii="Times New Roman" w:hAnsi="Times New Roman"/>
          <w:b w:val="false"/>
          <w:i w:val="false"/>
          <w:color w:val="000000"/>
          <w:sz w:val="24"/>
        </w:rPr>
        <w:t>, and dental radiography, if the applicant is also applying for a qualification in dental radiography.</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8.</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 </w:t>
      </w:r>
      <w:r>
        <w:rPr>
          <w:rFonts w:ascii="Times New Roman" w:hAnsi="Times New Roman"/>
          <w:b/>
          <w:i w:val="false"/>
          <w:color w:val="000000"/>
          <w:sz w:val="24"/>
        </w:rPr>
        <w:t>572.6(2)“c”</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Evidence of successful completion a board-approved examination in the area of dental radiography in accordance with rule </w:t>
      </w:r>
      <w:hyperlink r:id="rId17">
        <w:r>
          <w:rPr>
            <w:rStyle w:val="Hyperlink"/>
            <w:rFonts w:ascii="Times New Roman" w:hAnsi="Times New Roman"/>
            <w:b w:val="false"/>
            <w:i w:val="false"/>
            <w:strike/>
            <w:color w:val="000000"/>
            <w:sz w:val="24"/>
          </w:rPr>
          <w:t>481—572.16</w:t>
        </w:r>
      </w:hyperlink>
      <w:r>
        <w:rPr>
          <w:rFonts w:ascii="Times New Roman" w:hAnsi="Times New Roman"/>
          <w:b w:val="false"/>
          <w:i w:val="false"/>
          <w:color w:val="000000"/>
          <w:sz w:val="24"/>
          <w:u w:val="single"/>
        </w:rPr>
        <w:t> </w:t>
      </w:r>
      <w:hyperlink r:id="rId18">
        <w:r>
          <w:rPr>
            <w:rStyle w:val="Hyperlink"/>
            <w:rFonts w:ascii="Times New Roman" w:hAnsi="Times New Roman"/>
            <w:b w:val="false"/>
            <w:i w:val="false"/>
            <w:color w:val="000000"/>
            <w:sz w:val="24"/>
            <w:u w:val="single"/>
          </w:rPr>
          <w:t>481—572.17</w:t>
        </w:r>
      </w:hyperlink>
      <w:r>
        <w:rPr>
          <w:rFonts w:ascii="Times New Roman" w:hAnsi="Times New Roman"/>
          <w:b w:val="false"/>
          <w:i w:val="false"/>
          <w:color w:val="000000"/>
          <w:sz w:val="24"/>
        </w:rPr>
        <w:t>(147,153).</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9.</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 </w:t>
      </w:r>
      <w:r>
        <w:rPr>
          <w:rFonts w:ascii="Times New Roman" w:hAnsi="Times New Roman"/>
          <w:b/>
          <w:i w:val="false"/>
          <w:color w:val="000000"/>
          <w:sz w:val="24"/>
        </w:rPr>
        <w:t>572.7(1)“d”</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Evidence of successful completion of a board-approved jurisprudence examination, pursuant to rule </w:t>
      </w:r>
      <w:hyperlink r:id="rId19">
        <w:r>
          <w:rPr>
            <w:rStyle w:val="Hyperlink"/>
            <w:rFonts w:ascii="Times New Roman" w:hAnsi="Times New Roman"/>
            <w:b w:val="false"/>
            <w:i w:val="false"/>
            <w:strike/>
            <w:color w:val="000000"/>
            <w:sz w:val="24"/>
          </w:rPr>
          <w:t>481—572.15</w:t>
        </w:r>
      </w:hyperlink>
      <w:r>
        <w:rPr>
          <w:rFonts w:ascii="Times New Roman" w:hAnsi="Times New Roman"/>
          <w:b w:val="false"/>
          <w:i w:val="false"/>
          <w:color w:val="000000"/>
          <w:sz w:val="24"/>
          <w:u w:val="single"/>
        </w:rPr>
        <w:t> </w:t>
      </w:r>
      <w:hyperlink r:id="rId20">
        <w:r>
          <w:rPr>
            <w:rStyle w:val="Hyperlink"/>
            <w:rFonts w:ascii="Times New Roman" w:hAnsi="Times New Roman"/>
            <w:b w:val="false"/>
            <w:i w:val="false"/>
            <w:color w:val="000000"/>
            <w:sz w:val="24"/>
            <w:u w:val="single"/>
          </w:rPr>
          <w:t>481—572.16</w:t>
        </w:r>
      </w:hyperlink>
      <w:r>
        <w:rPr>
          <w:rFonts w:ascii="Times New Roman" w:hAnsi="Times New Roman"/>
          <w:b w:val="false"/>
          <w:i w:val="false"/>
          <w:color w:val="000000"/>
          <w:sz w:val="24"/>
        </w:rPr>
        <w:t>(147,153).</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10.</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 </w:t>
      </w:r>
      <w:r>
        <w:rPr>
          <w:rFonts w:ascii="Times New Roman" w:hAnsi="Times New Roman"/>
          <w:b/>
          <w:i w:val="false"/>
          <w:color w:val="000000"/>
          <w:sz w:val="24"/>
        </w:rPr>
        <w:t>572.9(2)“g”</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Evidence of successful completion of a jurisprudence examination pursuant to rule </w:t>
      </w:r>
      <w:hyperlink r:id="rId21">
        <w:r>
          <w:rPr>
            <w:rStyle w:val="Hyperlink"/>
            <w:rFonts w:ascii="Times New Roman" w:hAnsi="Times New Roman"/>
            <w:b w:val="false"/>
            <w:i w:val="false"/>
            <w:strike/>
            <w:color w:val="000000"/>
            <w:sz w:val="24"/>
          </w:rPr>
          <w:t>481—572.15</w:t>
        </w:r>
      </w:hyperlink>
      <w:r>
        <w:rPr>
          <w:rFonts w:ascii="Times New Roman" w:hAnsi="Times New Roman"/>
          <w:b w:val="false"/>
          <w:i w:val="false"/>
          <w:color w:val="000000"/>
          <w:sz w:val="24"/>
          <w:u w:val="single"/>
        </w:rPr>
        <w:t> </w:t>
      </w:r>
      <w:hyperlink r:id="rId22">
        <w:r>
          <w:rPr>
            <w:rStyle w:val="Hyperlink"/>
            <w:rFonts w:ascii="Times New Roman" w:hAnsi="Times New Roman"/>
            <w:b w:val="false"/>
            <w:i w:val="false"/>
            <w:color w:val="000000"/>
            <w:sz w:val="24"/>
            <w:u w:val="single"/>
          </w:rPr>
          <w:t>481—572.16</w:t>
        </w:r>
      </w:hyperlink>
      <w:r>
        <w:rPr>
          <w:rFonts w:ascii="Times New Roman" w:hAnsi="Times New Roman"/>
          <w:b w:val="false"/>
          <w:i w:val="false"/>
          <w:color w:val="000000"/>
          <w:sz w:val="24"/>
        </w:rPr>
        <w:t>(147,153).</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572.9(4)</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572.9(4)</w:t>
      </w:r>
      <w:r>
        <w:rPr>
          <w:rFonts w:ascii="Times New Roman" w:hAnsi="Times New Roman"/>
          <w:b w:val="false"/>
          <w:i w:val="false"/>
          <w:color w:val="000000"/>
          <w:sz w:val="24"/>
        </w:rPr>
        <w:t> </w:t>
      </w:r>
      <w:r>
        <w:rPr>
          <w:rFonts w:ascii="Times New Roman" w:hAnsi="Times New Roman"/>
          <w:b w:val="false"/>
          <w:i w:val="false"/>
          <w:color w:val="000000"/>
          <w:sz w:val="24"/>
        </w:rPr>
        <w:t xml:space="preserve">A faculty permit may be renewed in accordance with rule </w:t>
      </w:r>
      <w:hyperlink r:id="rId23">
        <w:r>
          <w:rPr>
            <w:rStyle w:val="Hyperlink"/>
            <w:rFonts w:ascii="Times New Roman" w:hAnsi="Times New Roman"/>
            <w:b w:val="false"/>
            <w:i w:val="false"/>
            <w:strike/>
            <w:color w:val="000000"/>
            <w:sz w:val="24"/>
          </w:rPr>
          <w:t>481—572.20</w:t>
        </w:r>
      </w:hyperlink>
      <w:r>
        <w:rPr>
          <w:rFonts w:ascii="Times New Roman" w:hAnsi="Times New Roman"/>
          <w:b w:val="false"/>
          <w:i w:val="false"/>
          <w:color w:val="000000"/>
          <w:sz w:val="24"/>
          <w:u w:val="single"/>
        </w:rPr>
        <w:t> </w:t>
      </w:r>
      <w:hyperlink r:id="rId24">
        <w:r>
          <w:rPr>
            <w:rStyle w:val="Hyperlink"/>
            <w:rFonts w:ascii="Times New Roman" w:hAnsi="Times New Roman"/>
            <w:b w:val="false"/>
            <w:i w:val="false"/>
            <w:color w:val="000000"/>
            <w:sz w:val="24"/>
            <w:u w:val="single"/>
          </w:rPr>
          <w:t>481—572.21</w:t>
        </w:r>
      </w:hyperlink>
      <w:r>
        <w:rPr>
          <w:rFonts w:ascii="Times New Roman" w:hAnsi="Times New Roman"/>
          <w:b w:val="false"/>
          <w:i w:val="false"/>
          <w:color w:val="000000"/>
          <w:sz w:val="24"/>
        </w:rPr>
        <w:t xml:space="preserve">(147,153,272C) and </w:t>
      </w:r>
      <w:hyperlink r:id="rId25">
        <w:r>
          <w:rPr>
            <w:rStyle w:val="Hyperlink"/>
            <w:rFonts w:ascii="Times New Roman" w:hAnsi="Times New Roman"/>
            <w:b w:val="false"/>
            <w:i w:val="false"/>
            <w:color w:val="000000"/>
            <w:sz w:val="24"/>
          </w:rPr>
          <w:t>481—Chapter 573</w:t>
        </w:r>
      </w:hyperlink>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12.</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subparagraph </w:t>
      </w:r>
      <w:r>
        <w:rPr>
          <w:rFonts w:ascii="Times New Roman" w:hAnsi="Times New Roman"/>
          <w:b/>
          <w:i w:val="false"/>
          <w:color w:val="000000"/>
          <w:sz w:val="24"/>
        </w:rPr>
        <w:t>572.10(1)“b”(2)</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Successful completion, within the previous 36 months, of a clinical examination in the administration of local anesthesia by a testing center approved by the board in accordance with rule </w:t>
      </w:r>
      <w:hyperlink r:id="rId26">
        <w:r>
          <w:rPr>
            <w:rStyle w:val="Hyperlink"/>
            <w:rFonts w:ascii="Times New Roman" w:hAnsi="Times New Roman"/>
            <w:b w:val="false"/>
            <w:i w:val="false"/>
            <w:strike/>
            <w:color w:val="000000"/>
            <w:sz w:val="24"/>
          </w:rPr>
          <w:t>481—572.14</w:t>
        </w:r>
      </w:hyperlink>
      <w:r>
        <w:rPr>
          <w:rFonts w:ascii="Times New Roman" w:hAnsi="Times New Roman"/>
          <w:b w:val="false"/>
          <w:i w:val="false"/>
          <w:color w:val="000000"/>
          <w:sz w:val="24"/>
          <w:u w:val="single"/>
        </w:rPr>
        <w:t> </w:t>
      </w:r>
      <w:hyperlink r:id="rId27">
        <w:r>
          <w:rPr>
            <w:rStyle w:val="Hyperlink"/>
            <w:rFonts w:ascii="Times New Roman" w:hAnsi="Times New Roman"/>
            <w:b w:val="false"/>
            <w:i w:val="false"/>
            <w:color w:val="000000"/>
            <w:sz w:val="24"/>
            <w:u w:val="single"/>
          </w:rPr>
          <w:t>481—572.15</w:t>
        </w:r>
      </w:hyperlink>
      <w:r>
        <w:rPr>
          <w:rFonts w:ascii="Times New Roman" w:hAnsi="Times New Roman"/>
          <w:b w:val="false"/>
          <w:i w:val="false"/>
          <w:color w:val="000000"/>
          <w:sz w:val="24"/>
        </w:rPr>
        <w:t>(147,153); or</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13.</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572.11(4)</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572.11(4)</w:t>
      </w:r>
      <w:r>
        <w:rPr>
          <w:rFonts w:ascii="Times New Roman" w:hAnsi="Times New Roman"/>
          <w:b w:val="false"/>
          <w:i w:val="false"/>
          <w:color w:val="000000"/>
          <w:sz w:val="24"/>
        </w:rPr>
        <w:t> </w:t>
      </w:r>
      <w:r>
        <w:rPr>
          <w:rFonts w:ascii="Times New Roman" w:hAnsi="Times New Roman"/>
          <w:b w:val="false"/>
          <w:i w:val="false"/>
          <w:color w:val="000000"/>
          <w:sz w:val="24"/>
        </w:rPr>
        <w:t xml:space="preserve">Applications for a moderate sedation or general anesthesia permit will be reviewed by the ACC or the board as deemed necessary to ensure compliance with this rule and </w:t>
      </w:r>
      <w:hyperlink r:id="rId28">
        <w:r>
          <w:rPr>
            <w:rStyle w:val="Hyperlink"/>
            <w:rFonts w:ascii="Times New Roman" w:hAnsi="Times New Roman"/>
            <w:b w:val="false"/>
            <w:i w:val="false"/>
            <w:color w:val="000000"/>
            <w:sz w:val="24"/>
          </w:rPr>
          <w:t>481—Chapter 579</w:t>
        </w:r>
      </w:hyperlink>
      <w:r>
        <w:rPr>
          <w:rFonts w:ascii="Times New Roman" w:hAnsi="Times New Roman"/>
          <w:b w:val="false"/>
          <w:i w:val="false"/>
          <w:color w:val="000000"/>
          <w:sz w:val="24"/>
        </w:rPr>
        <w:t xml:space="preserve">. Following review of an application, the ACC or the board may take action, in accordance with rule </w:t>
      </w:r>
      <w:hyperlink r:id="rId29">
        <w:r>
          <w:rPr>
            <w:rStyle w:val="Hyperlink"/>
            <w:rFonts w:ascii="Times New Roman" w:hAnsi="Times New Roman"/>
            <w:b w:val="false"/>
            <w:i w:val="false"/>
            <w:strike/>
            <w:color w:val="000000"/>
            <w:sz w:val="24"/>
          </w:rPr>
          <w:t>481—572.22</w:t>
        </w:r>
      </w:hyperlink>
      <w:r>
        <w:rPr>
          <w:rFonts w:ascii="Times New Roman" w:hAnsi="Times New Roman"/>
          <w:b w:val="false"/>
          <w:i w:val="false"/>
          <w:color w:val="000000"/>
          <w:sz w:val="24"/>
          <w:u w:val="single"/>
        </w:rPr>
        <w:t> </w:t>
      </w:r>
      <w:hyperlink r:id="rId30">
        <w:r>
          <w:rPr>
            <w:rStyle w:val="Hyperlink"/>
            <w:rFonts w:ascii="Times New Roman" w:hAnsi="Times New Roman"/>
            <w:b w:val="false"/>
            <w:i w:val="false"/>
            <w:color w:val="000000"/>
            <w:sz w:val="24"/>
            <w:u w:val="single"/>
          </w:rPr>
          <w:t>481—572.23</w:t>
        </w:r>
      </w:hyperlink>
      <w:r>
        <w:rPr>
          <w:rFonts w:ascii="Times New Roman" w:hAnsi="Times New Roman"/>
          <w:b w:val="false"/>
          <w:i w:val="false"/>
          <w:color w:val="000000"/>
          <w:sz w:val="24"/>
        </w:rPr>
        <w:t>(147,153,272C).</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14.</w:t>
      </w:r>
      <w:r>
        <w:rPr>
          <w:rFonts w:ascii="Times New Roman" w:hAnsi="Times New Roman"/>
          <w:b w:val="false"/>
          <w:i w:val="false"/>
          <w:color w:val="000000"/>
          <w:sz w:val="24"/>
        </w:rPr>
        <w:t>  </w:t>
      </w:r>
      <w:r>
        <w:rPr>
          <w:rFonts w:ascii="Times New Roman" w:hAnsi="Times New Roman"/>
          <w:b w:val="false"/>
          <w:i w:val="false"/>
          <w:color w:val="000000"/>
          <w:sz w:val="24"/>
        </w:rPr>
        <w:t xml:space="preserve">Renumber rules </w:t>
      </w:r>
      <w:r>
        <w:rPr>
          <w:rFonts w:ascii="Times New Roman" w:hAnsi="Times New Roman"/>
          <w:b/>
          <w:i w:val="false"/>
          <w:color w:val="000000"/>
          <w:sz w:val="24"/>
        </w:rPr>
        <w:t>481—572.12(153)</w:t>
      </w:r>
      <w:r>
        <w:rPr>
          <w:rFonts w:ascii="Times New Roman" w:hAnsi="Times New Roman"/>
          <w:b w:val="false"/>
          <w:i w:val="false"/>
          <w:color w:val="000000"/>
          <w:sz w:val="24"/>
        </w:rPr>
        <w:t xml:space="preserve"> to </w:t>
      </w:r>
      <w:r>
        <w:rPr>
          <w:rFonts w:ascii="Times New Roman" w:hAnsi="Times New Roman"/>
          <w:b/>
          <w:i w:val="false"/>
          <w:color w:val="000000"/>
          <w:sz w:val="24"/>
        </w:rPr>
        <w:t>481—572.22(147,153,272C)</w:t>
      </w:r>
      <w:r>
        <w:rPr>
          <w:rFonts w:ascii="Times New Roman" w:hAnsi="Times New Roman"/>
          <w:b w:val="false"/>
          <w:i w:val="false"/>
          <w:color w:val="000000"/>
          <w:sz w:val="24"/>
        </w:rPr>
        <w:t xml:space="preserve"> as </w:t>
      </w:r>
      <w:r>
        <w:rPr>
          <w:rFonts w:ascii="Times New Roman" w:hAnsi="Times New Roman"/>
          <w:b/>
          <w:i w:val="false"/>
          <w:color w:val="000000"/>
          <w:sz w:val="24"/>
        </w:rPr>
        <w:t>481—572.13(153)</w:t>
      </w:r>
      <w:r>
        <w:rPr>
          <w:rFonts w:ascii="Times New Roman" w:hAnsi="Times New Roman"/>
          <w:b w:val="false"/>
          <w:i w:val="false"/>
          <w:color w:val="000000"/>
          <w:sz w:val="24"/>
        </w:rPr>
        <w:t xml:space="preserve"> to </w:t>
      </w:r>
      <w:r>
        <w:rPr>
          <w:rFonts w:ascii="Times New Roman" w:hAnsi="Times New Roman"/>
          <w:b/>
          <w:i w:val="false"/>
          <w:color w:val="000000"/>
          <w:sz w:val="24"/>
        </w:rPr>
        <w:t>481—572.23(147,153,272C)</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15.</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rule  </w:t>
      </w:r>
      <w:r>
        <w:rPr>
          <w:rFonts w:ascii="Times New Roman" w:hAnsi="Times New Roman"/>
          <w:b w:val="false"/>
          <w:i w:val="false"/>
          <w:color w:val="000000"/>
          <w:sz w:val="24"/>
        </w:rPr>
        <w:t>481—572.12(153)</w:t>
      </w:r>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481—572.12</w:t>
      </w:r>
      <w:r>
        <w:rPr>
          <w:rFonts w:ascii="Times New Roman" w:hAnsi="Times New Roman"/>
          <w:b/>
          <w:i w:val="false"/>
          <w:color w:val="000000"/>
          <w:sz w:val="24"/>
        </w:rPr>
        <w:t xml:space="preserve">(153) </w:t>
      </w:r>
      <w:r>
        <w:rPr>
          <w:rFonts w:ascii="Times New Roman" w:hAnsi="Times New Roman"/>
          <w:b/>
          <w:i w:val="false"/>
          <w:color w:val="000000"/>
          <w:sz w:val="24"/>
        </w:rPr>
        <w:t xml:space="preserve">Requirements for issuance or renewal of a licensed sedation provider host permit. </w:t>
      </w:r>
      <w:r>
        <w:rPr>
          <w:rFonts w:ascii="Times New Roman" w:hAnsi="Times New Roman"/>
          <w:b w:val="false"/>
          <w:i w:val="false"/>
          <w:color w:val="000000"/>
          <w:sz w:val="24"/>
        </w:rPr>
        <w:t xml:space="preserve">Pursuant to </w:t>
      </w:r>
      <w:hyperlink r:id="rId31">
        <w:r>
          <w:rPr>
            <w:rStyle w:val="Hyperlink"/>
            <w:rFonts w:ascii="Times New Roman" w:hAnsi="Times New Roman"/>
            <w:b w:val="false"/>
            <w:i w:val="false"/>
            <w:color w:val="000000"/>
            <w:sz w:val="24"/>
          </w:rPr>
          <w:t>481—Chapter 579</w:t>
        </w:r>
      </w:hyperlink>
      <w:r>
        <w:rPr>
          <w:rFonts w:ascii="Times New Roman" w:hAnsi="Times New Roman"/>
          <w:b w:val="false"/>
          <w:i w:val="false"/>
          <w:color w:val="000000"/>
          <w:sz w:val="24"/>
        </w:rPr>
        <w:t>, a dentist who wishes to employ a licensed sedation provider, or a dentist who holds a current moderate sedation or general anesthesia permit issued by the board, to administer moderate sedation on an outpatient basis to a patient who is at least 13 years of age on whom the dentist is performing a dental procedure in Iowa must possess a current permit issued by the board.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572.12(1)</w:t>
      </w:r>
      <w:r>
        <w:rPr>
          <w:rFonts w:ascii="Times New Roman" w:hAnsi="Times New Roman"/>
          <w:b w:val="false"/>
          <w:i w:val="false"/>
          <w:color w:val="000000"/>
          <w:sz w:val="24"/>
        </w:rPr>
        <w:t> </w:t>
      </w:r>
      <w:r>
        <w:rPr>
          <w:rFonts w:ascii="Times New Roman" w:hAnsi="Times New Roman"/>
          <w:b w:val="false"/>
          <w:i w:val="false"/>
          <w:color w:val="000000"/>
          <w:sz w:val="24"/>
        </w:rPr>
        <w:t>Applications for a licensed sedation provider host permit must include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fee specified in </w:t>
      </w:r>
      <w:hyperlink r:id="rId32">
        <w:r>
          <w:rPr>
            <w:rStyle w:val="Hyperlink"/>
            <w:rFonts w:ascii="Times New Roman" w:hAnsi="Times New Roman"/>
            <w:b w:val="false"/>
            <w:i w:val="false"/>
            <w:color w:val="000000"/>
            <w:sz w:val="24"/>
          </w:rPr>
          <w:t>481—Chapter 571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Evidence of having successfully completed, within the 12 months immediately preceding application, a board-approved training course.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course will provide instruction and an assessment of knowledge and skill in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Preoperative patient assessment.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Emergency scenarios and rescue.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Respiratory complication.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Patient safety and monitoring.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Airway assessment and management.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Anesthetic drugs.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Recovery.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course will ensure the course participant can do all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Identify a high-risk patient.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Differentiate between different levels of sedation.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Monitor a patient receiving moderate sedation.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Rescue a patient from a deeper level of sedation than intended.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board shall review courses for approval on an annual basis and shall only approve a course for which the director of the course has submitted documentation indicating that the course meets the requirements of this subrule. The board may require the director of a course to participate in an interview as part of the approval process.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Evidence of current Advanced Cardiac Life Support (ACLS) or Pediatric Advanced Life Support (PALS) 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572.12(2)</w:t>
      </w:r>
      <w:r>
        <w:rPr>
          <w:rFonts w:ascii="Times New Roman" w:hAnsi="Times New Roman"/>
          <w:b w:val="false"/>
          <w:i w:val="false"/>
          <w:color w:val="000000"/>
          <w:sz w:val="24"/>
        </w:rPr>
        <w:t> </w:t>
      </w:r>
      <w:r>
        <w:rPr>
          <w:rFonts w:ascii="Times New Roman" w:hAnsi="Times New Roman"/>
          <w:b w:val="false"/>
          <w:i w:val="false"/>
          <w:color w:val="000000"/>
          <w:sz w:val="24"/>
        </w:rPr>
        <w:t xml:space="preserve">Prior to issuance of a new permit, all facilities where the applicant intends to provide sedation services must have passed inspection by the board or designated agent pursuant to </w:t>
      </w:r>
      <w:hyperlink r:id="rId33">
        <w:r>
          <w:rPr>
            <w:rStyle w:val="Hyperlink"/>
            <w:rFonts w:ascii="Times New Roman" w:hAnsi="Times New Roman"/>
            <w:b w:val="false"/>
            <w:i w:val="false"/>
            <w:color w:val="000000"/>
            <w:sz w:val="24"/>
          </w:rPr>
          <w:t>481—Chapter 579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572.12(3)</w:t>
      </w:r>
      <w:r>
        <w:rPr>
          <w:rFonts w:ascii="Times New Roman" w:hAnsi="Times New Roman"/>
          <w:b w:val="false"/>
          <w:i w:val="false"/>
          <w:color w:val="000000"/>
          <w:sz w:val="24"/>
        </w:rPr>
        <w:t> </w:t>
      </w:r>
      <w:r>
        <w:rPr>
          <w:rFonts w:ascii="Times New Roman" w:hAnsi="Times New Roman"/>
          <w:b w:val="false"/>
          <w:i w:val="false"/>
          <w:color w:val="000000"/>
          <w:sz w:val="24"/>
        </w:rPr>
        <w:t xml:space="preserve">Applications for a licensed sedation provider host permit will be reviewed by the ACC or the board as deemed necessary to ensure compliance with this rule and </w:t>
      </w:r>
      <w:hyperlink r:id="rId34">
        <w:r>
          <w:rPr>
            <w:rStyle w:val="Hyperlink"/>
            <w:rFonts w:ascii="Times New Roman" w:hAnsi="Times New Roman"/>
            <w:b w:val="false"/>
            <w:i w:val="false"/>
            <w:color w:val="000000"/>
            <w:sz w:val="24"/>
          </w:rPr>
          <w:t>481—Chapter 579</w:t>
        </w:r>
      </w:hyperlink>
      <w:r>
        <w:rPr>
          <w:rFonts w:ascii="Times New Roman" w:hAnsi="Times New Roman"/>
          <w:b w:val="false"/>
          <w:i w:val="false"/>
          <w:color w:val="000000"/>
          <w:sz w:val="24"/>
        </w:rPr>
        <w:t xml:space="preserve">. Following review of an application, the ACC or the board may take action in accordance with rule </w:t>
      </w:r>
      <w:hyperlink r:id="rId35">
        <w:r>
          <w:rPr>
            <w:rStyle w:val="Hyperlink"/>
            <w:rFonts w:ascii="Times New Roman" w:hAnsi="Times New Roman"/>
            <w:b w:val="false"/>
            <w:i w:val="false"/>
            <w:color w:val="000000"/>
            <w:sz w:val="24"/>
          </w:rPr>
          <w:t>481—572.23</w:t>
        </w:r>
      </w:hyperlink>
      <w:r>
        <w:rPr>
          <w:rFonts w:ascii="Times New Roman" w:hAnsi="Times New Roman"/>
          <w:b w:val="false"/>
          <w:i w:val="false"/>
          <w:color w:val="000000"/>
          <w:sz w:val="24"/>
        </w:rPr>
        <w:t>(147,153,272C).</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572.12(4)</w:t>
      </w:r>
      <w:r>
        <w:rPr>
          <w:rFonts w:ascii="Times New Roman" w:hAnsi="Times New Roman"/>
          <w:b w:val="false"/>
          <w:i w:val="false"/>
          <w:color w:val="000000"/>
          <w:sz w:val="24"/>
        </w:rPr>
        <w:t> </w:t>
      </w:r>
      <w:r>
        <w:rPr>
          <w:rFonts w:ascii="Times New Roman" w:hAnsi="Times New Roman"/>
          <w:b w:val="false"/>
          <w:i w:val="false"/>
          <w:color w:val="000000"/>
          <w:sz w:val="24"/>
        </w:rPr>
        <w:t>Licensed sedation provider host permits will expire on August 31 of every even-numbered year. A permit may be renewed by submitting an application for renewal, maintaining an active Iowa dental license or faculty permit, and complying with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Payment of the renewal fee as specified in </w:t>
      </w:r>
      <w:hyperlink r:id="rId36">
        <w:r>
          <w:rPr>
            <w:rStyle w:val="Hyperlink"/>
            <w:rFonts w:ascii="Times New Roman" w:hAnsi="Times New Roman"/>
            <w:b w:val="false"/>
            <w:i w:val="false"/>
            <w:color w:val="000000"/>
            <w:sz w:val="24"/>
          </w:rPr>
          <w:t>481—Chapter 571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Evidence of current ACLS or PALS certification;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Evidence of a minimum of six hours of continuing education in the area of sedation. These hours may also be applied toward the renewal of a dental license or faculty permit.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572.12(5)</w:t>
      </w:r>
      <w:r>
        <w:rPr>
          <w:rFonts w:ascii="Times New Roman" w:hAnsi="Times New Roman"/>
          <w:b w:val="false"/>
          <w:i w:val="false"/>
          <w:color w:val="000000"/>
          <w:sz w:val="24"/>
        </w:rPr>
        <w:t> </w:t>
      </w:r>
      <w:r>
        <w:rPr>
          <w:rFonts w:ascii="Times New Roman" w:hAnsi="Times New Roman"/>
          <w:b w:val="false"/>
          <w:i w:val="false"/>
          <w:color w:val="000000"/>
          <w:sz w:val="24"/>
        </w:rPr>
        <w:t>Failure to renew the permit prior to November 1 following its expiration will cause the permit to lapse and become invalid for practice. Permits that have lapsed may be reactivated upon submission of a new application in compliance with this rule. Applications for reactivation of a lapsed permit within six months may be administratively approved, so long as the application satisfies the requirements of this rule.</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37">
        <w:r>
          <w:rPr>
            <w:rStyle w:val="Hyperlink"/>
            <w:rFonts w:ascii="Times New Roman" w:hAnsi="Times New Roman"/>
            <w:b w:val="false"/>
            <w:i w:val="false"/>
            <w:color w:val="000000"/>
            <w:sz w:val="24"/>
          </w:rPr>
          <w:t>147.10</w:t>
        </w:r>
      </w:hyperlink>
      <w:r>
        <w:rPr>
          <w:rFonts w:ascii="Times New Roman" w:hAnsi="Times New Roman"/>
          <w:b w:val="false"/>
          <w:i w:val="false"/>
          <w:color w:val="000000"/>
          <w:sz w:val="24"/>
        </w:rPr>
        <w:t xml:space="preserve">, </w:t>
      </w:r>
      <w:hyperlink r:id="rId38">
        <w:r>
          <w:rPr>
            <w:rStyle w:val="Hyperlink"/>
            <w:rFonts w:ascii="Times New Roman" w:hAnsi="Times New Roman"/>
            <w:b w:val="false"/>
            <w:i w:val="false"/>
            <w:color w:val="000000"/>
            <w:sz w:val="24"/>
          </w:rPr>
          <w:t>147.11</w:t>
        </w:r>
      </w:hyperlink>
      <w:r>
        <w:rPr>
          <w:rFonts w:ascii="Times New Roman" w:hAnsi="Times New Roman"/>
          <w:b w:val="false"/>
          <w:i w:val="false"/>
          <w:color w:val="000000"/>
          <w:sz w:val="24"/>
        </w:rPr>
        <w:t xml:space="preserve"> and </w:t>
      </w:r>
      <w:hyperlink r:id="rId39">
        <w:r>
          <w:rPr>
            <w:rStyle w:val="Hyperlink"/>
            <w:rFonts w:ascii="Times New Roman" w:hAnsi="Times New Roman"/>
            <w:b w:val="false"/>
            <w:i w:val="false"/>
            <w:color w:val="000000"/>
            <w:sz w:val="24"/>
          </w:rPr>
          <w:t>272C.3</w:t>
        </w:r>
      </w:hyperlink>
      <w:r>
        <w:rPr>
          <w:rFonts w:ascii="Times New Roman" w:hAnsi="Times New Roman"/>
          <w:b w:val="false"/>
          <w:i w:val="false"/>
          <w:color w:val="000000"/>
          <w:sz w:val="24"/>
        </w:rPr>
        <w:t xml:space="preserve"> and chapter </w:t>
      </w:r>
      <w:hyperlink r:id="rId40">
        <w:r>
          <w:rPr>
            <w:rStyle w:val="Hyperlink"/>
            <w:rFonts w:ascii="Times New Roman" w:hAnsi="Times New Roman"/>
            <w:b w:val="false"/>
            <w:i w:val="false"/>
            <w:color w:val="000000"/>
            <w:sz w:val="24"/>
          </w:rPr>
          <w:t>153</w:t>
        </w:r>
      </w:hyperlink>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16.</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renumbered subrule </w:t>
      </w:r>
      <w:r>
        <w:rPr>
          <w:rFonts w:ascii="Times New Roman" w:hAnsi="Times New Roman"/>
          <w:b w:val="false"/>
          <w:i w:val="false"/>
          <w:color w:val="000000"/>
          <w:sz w:val="24"/>
        </w:rPr>
        <w:t>572.22(1)</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572.22(1)</w:t>
      </w:r>
      <w:r>
        <w:rPr>
          <w:rFonts w:ascii="Times New Roman" w:hAnsi="Times New Roman"/>
          <w:b w:val="false"/>
          <w:i w:val="false"/>
          <w:color w:val="000000"/>
          <w:sz w:val="24"/>
        </w:rPr>
        <w:t> </w:t>
      </w:r>
      <w:r>
        <w:rPr>
          <w:rFonts w:ascii="Times New Roman" w:hAnsi="Times New Roman"/>
          <w:b w:val="false"/>
          <w:i w:val="false"/>
          <w:color w:val="000000"/>
          <w:sz w:val="24"/>
        </w:rPr>
        <w:t xml:space="preserve">A registered dental assistant or licensed nurse whose radiography qualification has lapsed may have the radiography qualification reactivated at the discretion of the board. In addition to the application requirements specified in rule </w:t>
      </w:r>
      <w:hyperlink r:id="rId41">
        <w:r>
          <w:rPr>
            <w:rStyle w:val="Hyperlink"/>
            <w:rFonts w:ascii="Times New Roman" w:hAnsi="Times New Roman"/>
            <w:b w:val="false"/>
            <w:i w:val="false"/>
            <w:strike/>
            <w:color w:val="000000"/>
            <w:sz w:val="24"/>
          </w:rPr>
          <w:t>481—572.20</w:t>
        </w:r>
      </w:hyperlink>
      <w:r>
        <w:rPr>
          <w:rFonts w:ascii="Times New Roman" w:hAnsi="Times New Roman"/>
          <w:b w:val="false"/>
          <w:i w:val="false"/>
          <w:color w:val="000000"/>
          <w:sz w:val="24"/>
          <w:u w:val="single"/>
        </w:rPr>
        <w:t> </w:t>
      </w:r>
      <w:hyperlink r:id="rId42">
        <w:r>
          <w:rPr>
            <w:rStyle w:val="Hyperlink"/>
            <w:rFonts w:ascii="Times New Roman" w:hAnsi="Times New Roman"/>
            <w:b w:val="false"/>
            <w:i w:val="false"/>
            <w:color w:val="000000"/>
            <w:sz w:val="24"/>
            <w:u w:val="single"/>
          </w:rPr>
          <w:t>481—572.21</w:t>
        </w:r>
      </w:hyperlink>
      <w:r>
        <w:rPr>
          <w:rFonts w:ascii="Times New Roman" w:hAnsi="Times New Roman"/>
          <w:b w:val="false"/>
          <w:i w:val="false"/>
          <w:color w:val="000000"/>
          <w:sz w:val="24"/>
        </w:rPr>
        <w:t>(147,153,272C), applicants for reactivation must also submit evidence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 and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17.</w:t>
      </w:r>
      <w:r>
        <w:rPr>
          <w:rFonts w:ascii="Times New Roman" w:hAnsi="Times New Roman"/>
          <w:b w:val="false"/>
          <w:i w:val="false"/>
          <w:color w:val="000000"/>
          <w:sz w:val="24"/>
        </w:rPr>
        <w:t>  </w:t>
      </w:r>
      <w:r>
        <w:rPr>
          <w:rFonts w:ascii="Times New Roman" w:hAnsi="Times New Roman"/>
          <w:b w:val="false"/>
          <w:i w:val="false"/>
          <w:color w:val="000000"/>
          <w:sz w:val="24"/>
        </w:rPr>
        <w:t xml:space="preserve">Renumber rules </w:t>
      </w:r>
      <w:r>
        <w:rPr>
          <w:rFonts w:ascii="Times New Roman" w:hAnsi="Times New Roman"/>
          <w:b/>
          <w:i w:val="false"/>
          <w:color w:val="000000"/>
          <w:sz w:val="24"/>
        </w:rPr>
        <w:t>481—579.6(153)</w:t>
      </w:r>
      <w:r>
        <w:rPr>
          <w:rFonts w:ascii="Times New Roman" w:hAnsi="Times New Roman"/>
          <w:b w:val="false"/>
          <w:i w:val="false"/>
          <w:color w:val="000000"/>
          <w:sz w:val="24"/>
        </w:rPr>
        <w:t xml:space="preserve"> to </w:t>
      </w:r>
      <w:r>
        <w:rPr>
          <w:rFonts w:ascii="Times New Roman" w:hAnsi="Times New Roman"/>
          <w:b/>
          <w:i w:val="false"/>
          <w:color w:val="000000"/>
          <w:sz w:val="24"/>
        </w:rPr>
        <w:t>481—579.11(153)</w:t>
      </w:r>
      <w:r>
        <w:rPr>
          <w:rFonts w:ascii="Times New Roman" w:hAnsi="Times New Roman"/>
          <w:b w:val="false"/>
          <w:i w:val="false"/>
          <w:color w:val="000000"/>
          <w:sz w:val="24"/>
        </w:rPr>
        <w:t xml:space="preserve"> as </w:t>
      </w:r>
      <w:r>
        <w:rPr>
          <w:rFonts w:ascii="Times New Roman" w:hAnsi="Times New Roman"/>
          <w:b/>
          <w:i w:val="false"/>
          <w:color w:val="000000"/>
          <w:sz w:val="24"/>
        </w:rPr>
        <w:t>481—579.7(153)</w:t>
      </w:r>
      <w:r>
        <w:rPr>
          <w:rFonts w:ascii="Times New Roman" w:hAnsi="Times New Roman"/>
          <w:b w:val="false"/>
          <w:i w:val="false"/>
          <w:color w:val="000000"/>
          <w:sz w:val="24"/>
        </w:rPr>
        <w:t xml:space="preserve"> to </w:t>
      </w:r>
      <w:r>
        <w:rPr>
          <w:rFonts w:ascii="Times New Roman" w:hAnsi="Times New Roman"/>
          <w:b/>
          <w:i w:val="false"/>
          <w:color w:val="000000"/>
          <w:sz w:val="24"/>
        </w:rPr>
        <w:t>481—579.12(153)</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18.</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rule  </w:t>
      </w:r>
      <w:r>
        <w:rPr>
          <w:rFonts w:ascii="Times New Roman" w:hAnsi="Times New Roman"/>
          <w:b w:val="false"/>
          <w:i w:val="false"/>
          <w:color w:val="000000"/>
          <w:sz w:val="24"/>
        </w:rPr>
        <w:t>481—579.6(153)</w:t>
      </w:r>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481—579.6</w:t>
      </w:r>
      <w:r>
        <w:rPr>
          <w:rFonts w:ascii="Times New Roman" w:hAnsi="Times New Roman"/>
          <w:b/>
          <w:i w:val="false"/>
          <w:color w:val="000000"/>
          <w:sz w:val="24"/>
        </w:rPr>
        <w:t xml:space="preserve">(153) </w:t>
      </w:r>
      <w:r>
        <w:rPr>
          <w:rFonts w:ascii="Times New Roman" w:hAnsi="Times New Roman"/>
          <w:b/>
          <w:i w:val="false"/>
          <w:color w:val="000000"/>
          <w:sz w:val="24"/>
        </w:rPr>
        <w:t xml:space="preserve">Licensed sedation provider host permit standards.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579.6(1)</w:t>
      </w:r>
      <w:r>
        <w:rPr>
          <w:rFonts w:ascii="Times New Roman" w:hAnsi="Times New Roman"/>
          <w:b w:val="false"/>
          <w:i w:val="false"/>
          <w:color w:val="000000"/>
          <w:sz w:val="24"/>
        </w:rPr>
        <w:t> </w:t>
      </w:r>
      <w:r>
        <w:rPr>
          <w:rFonts w:ascii="Times New Roman" w:hAnsi="Times New Roman"/>
          <w:b w:val="false"/>
          <w:i w:val="false"/>
          <w:color w:val="000000"/>
          <w:sz w:val="24"/>
        </w:rPr>
        <w:t>A dentist who does not meet the requirements of rule </w:t>
      </w:r>
      <w:hyperlink r:id="rId43">
        <w:r>
          <w:rPr>
            <w:rStyle w:val="Hyperlink"/>
            <w:rFonts w:ascii="Times New Roman" w:hAnsi="Times New Roman"/>
            <w:b w:val="false"/>
            <w:i w:val="false"/>
            <w:color w:val="000000"/>
            <w:sz w:val="24"/>
          </w:rPr>
          <w:t>481—572.12</w:t>
        </w:r>
      </w:hyperlink>
      <w:r>
        <w:rPr>
          <w:rFonts w:ascii="Times New Roman" w:hAnsi="Times New Roman"/>
          <w:b w:val="false"/>
          <w:i w:val="false"/>
          <w:color w:val="000000"/>
          <w:sz w:val="24"/>
        </w:rPr>
        <w:t>(153) will not employ a licensed sedation provider, or a dentist who holds a current moderate sedation or general anesthesia permit issued by the board, to administer moderate sedation on an outpatient basis to a patient who is at least 13 years of age on whom the dentist is performing a dental procedure.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579.6(2)</w:t>
      </w:r>
      <w:r>
        <w:rPr>
          <w:rFonts w:ascii="Times New Roman" w:hAnsi="Times New Roman"/>
          <w:b w:val="false"/>
          <w:i w:val="false"/>
          <w:color w:val="000000"/>
          <w:sz w:val="24"/>
        </w:rPr>
        <w:t> </w:t>
      </w:r>
      <w:r>
        <w:rPr>
          <w:rFonts w:ascii="Times New Roman" w:hAnsi="Times New Roman"/>
          <w:b w:val="false"/>
          <w:i w:val="false"/>
          <w:color w:val="000000"/>
          <w:sz w:val="24"/>
        </w:rPr>
        <w:t>A dentist with a licensed sedation provider host permit must maintain current ACLS 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579.6(3)</w:t>
      </w:r>
      <w:r>
        <w:rPr>
          <w:rFonts w:ascii="Times New Roman" w:hAnsi="Times New Roman"/>
          <w:b w:val="false"/>
          <w:i w:val="false"/>
          <w:color w:val="000000"/>
          <w:sz w:val="24"/>
        </w:rPr>
        <w:t> </w:t>
      </w:r>
      <w:r>
        <w:rPr>
          <w:rFonts w:ascii="Times New Roman" w:hAnsi="Times New Roman"/>
          <w:b w:val="false"/>
          <w:i w:val="false"/>
          <w:color w:val="000000"/>
          <w:sz w:val="24"/>
        </w:rPr>
        <w:t>A dentist with a host permit may monitor a patient who is at least 13 years of age who is under moderate sedation.</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19.</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renumbered subrules </w:t>
      </w:r>
      <w:r>
        <w:rPr>
          <w:rFonts w:ascii="Times New Roman" w:hAnsi="Times New Roman"/>
          <w:b w:val="false"/>
          <w:i w:val="false"/>
          <w:color w:val="000000"/>
          <w:sz w:val="24"/>
        </w:rPr>
        <w:t>579.9(2)</w:t>
      </w:r>
      <w:r>
        <w:rPr>
          <w:rFonts w:ascii="Times New Roman" w:hAnsi="Times New Roman"/>
          <w:b w:val="false"/>
          <w:i w:val="false"/>
          <w:color w:val="000000"/>
          <w:sz w:val="24"/>
        </w:rPr>
        <w:t xml:space="preserve"> to </w:t>
      </w:r>
      <w:r>
        <w:rPr>
          <w:rFonts w:ascii="Times New Roman" w:hAnsi="Times New Roman"/>
          <w:b w:val="false"/>
          <w:i w:val="false"/>
          <w:color w:val="000000"/>
          <w:sz w:val="24"/>
        </w:rPr>
        <w:t>579.9(4)</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579.9(2)</w:t>
      </w:r>
      <w:r>
        <w:rPr>
          <w:rFonts w:ascii="Times New Roman" w:hAnsi="Times New Roman"/>
          <w:b w:val="false"/>
          <w:i w:val="false"/>
          <w:color w:val="000000"/>
          <w:sz w:val="24"/>
        </w:rPr>
        <w:t> </w:t>
      </w:r>
      <w:r>
        <w:rPr>
          <w:rFonts w:ascii="Times New Roman" w:hAnsi="Times New Roman"/>
          <w:b w:val="false"/>
          <w:i w:val="false"/>
          <w:color w:val="000000"/>
          <w:sz w:val="24"/>
        </w:rPr>
        <w:t>A dentist may only administer moderate sedation or anesthesia</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or use another licensed sedation provider or permit holder</w:t>
      </w:r>
      <w:r>
        <w:rPr>
          <w:rFonts w:ascii="Times New Roman" w:hAnsi="Times New Roman"/>
          <w:b w:val="false"/>
          <w:i w:val="false"/>
          <w:color w:val="000000"/>
          <w:sz w:val="24"/>
        </w:rPr>
        <w:t xml:space="preserve"> in a facility that is permanently and properly equipped. A dentist is required to be trained in and maintain, at a minimum, the following equipment: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 to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 xml:space="preserve">Emergency drugs, in accordance with subrule </w:t>
      </w:r>
      <w:hyperlink r:id="rId44">
        <w:r>
          <w:rPr>
            <w:rStyle w:val="Hyperlink"/>
            <w:rFonts w:ascii="Times New Roman" w:hAnsi="Times New Roman"/>
            <w:b w:val="false"/>
            <w:i w:val="false"/>
            <w:strike/>
            <w:color w:val="000000"/>
            <w:sz w:val="24"/>
          </w:rPr>
          <w:t>579.8(3)</w:t>
        </w:r>
      </w:hyperlink>
      <w:r>
        <w:rPr>
          <w:rFonts w:ascii="Times New Roman" w:hAnsi="Times New Roman"/>
          <w:b w:val="false"/>
          <w:i w:val="false"/>
          <w:color w:val="000000"/>
          <w:sz w:val="24"/>
          <w:u w:val="single"/>
        </w:rPr>
        <w:t> </w:t>
      </w:r>
      <w:hyperlink r:id="rId45">
        <w:r>
          <w:rPr>
            <w:rStyle w:val="Hyperlink"/>
            <w:rFonts w:ascii="Times New Roman" w:hAnsi="Times New Roman"/>
            <w:b w:val="false"/>
            <w:i w:val="false"/>
            <w:color w:val="000000"/>
            <w:sz w:val="24"/>
            <w:u w:val="single"/>
          </w:rPr>
          <w:t>579.9(3)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val="false"/>
          <w:color w:val="000000"/>
          <w:sz w:val="24"/>
        </w:rPr>
        <w:t xml:space="preserve"> to </w:t>
      </w:r>
      <w:r>
        <w:rPr>
          <w:rFonts w:ascii="Times New Roman" w:hAnsi="Times New Roman"/>
          <w:b w:val="false"/>
          <w:i/>
          <w:color w:val="000000"/>
          <w:sz w:val="24"/>
        </w:rPr>
        <w:t>p.</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579.9(3)</w:t>
      </w:r>
      <w:r>
        <w:rPr>
          <w:rFonts w:ascii="Times New Roman" w:hAnsi="Times New Roman"/>
          <w:b w:val="false"/>
          <w:i w:val="false"/>
          <w:color w:val="000000"/>
          <w:sz w:val="24"/>
        </w:rPr>
        <w:t> </w:t>
      </w:r>
      <w:r>
        <w:rPr>
          <w:rFonts w:ascii="Times New Roman" w:hAnsi="Times New Roman"/>
          <w:b w:val="false"/>
          <w:i w:val="false"/>
          <w:color w:val="000000"/>
          <w:sz w:val="24"/>
        </w:rPr>
        <w:t xml:space="preserve">Pursuant to paragraph </w:t>
      </w:r>
      <w:hyperlink r:id="rId46">
        <w:r>
          <w:rPr>
            <w:rStyle w:val="Hyperlink"/>
            <w:rFonts w:ascii="Times New Roman" w:hAnsi="Times New Roman"/>
            <w:b w:val="false"/>
            <w:i w:val="false"/>
            <w:strike/>
            <w:color w:val="000000"/>
            <w:sz w:val="24"/>
          </w:rPr>
          <w:t>579.8(2)</w:t>
        </w:r>
      </w:hyperlink>
      <w:r>
        <w:rPr>
          <w:rFonts w:ascii="Times New Roman" w:hAnsi="Times New Roman"/>
          <w:b w:val="false"/>
          <w:i w:val="false"/>
          <w:color w:val="000000"/>
          <w:sz w:val="24"/>
          <w:u w:val="single"/>
        </w:rPr>
        <w:t> </w:t>
      </w:r>
      <w:hyperlink r:id="rId47">
        <w:r>
          <w:rPr>
            <w:rStyle w:val="Hyperlink"/>
            <w:rFonts w:ascii="Times New Roman" w:hAnsi="Times New Roman"/>
            <w:b w:val="false"/>
            <w:i w:val="false"/>
            <w:color w:val="000000"/>
            <w:sz w:val="24"/>
            <w:u w:val="single"/>
          </w:rPr>
          <w:t>579.9(2)</w:t>
        </w:r>
      </w:hyperlink>
      <w:r>
        <w:rPr>
          <w:rFonts w:ascii="Times New Roman" w:hAnsi="Times New Roman"/>
          <w:b w:val="false"/>
          <w:i/>
          <w:color w:val="000000"/>
          <w:sz w:val="24"/>
        </w:rPr>
        <w:t>“k,”</w:t>
      </w:r>
      <w:r>
        <w:rPr>
          <w:rFonts w:ascii="Times New Roman" w:hAnsi="Times New Roman"/>
          <w:b w:val="false"/>
          <w:i w:val="false"/>
          <w:color w:val="000000"/>
          <w:sz w:val="24"/>
        </w:rPr>
        <w:t xml:space="preserve"> a dentist providing sedation at a dental facility is required to maintain on site emergency drugs that meet the needs of the following categories. At a minimum, a dentist providing moderate sedation shall maintain emergency drugs specified in paragraphs </w:t>
      </w:r>
      <w:hyperlink r:id="rId48">
        <w:r>
          <w:rPr>
            <w:rStyle w:val="Hyperlink"/>
            <w:rFonts w:ascii="Times New Roman" w:hAnsi="Times New Roman"/>
            <w:b w:val="false"/>
            <w:i w:val="false"/>
            <w:strike/>
            <w:color w:val="000000"/>
            <w:sz w:val="24"/>
          </w:rPr>
          <w:t>579.8(3)</w:t>
        </w:r>
      </w:hyperlink>
      <w:r>
        <w:rPr>
          <w:rFonts w:ascii="Times New Roman" w:hAnsi="Times New Roman"/>
          <w:b w:val="false"/>
          <w:i w:val="false"/>
          <w:color w:val="000000"/>
          <w:sz w:val="24"/>
          <w:u w:val="single"/>
        </w:rPr>
        <w:t> </w:t>
      </w:r>
      <w:hyperlink r:id="rId49">
        <w:r>
          <w:rPr>
            <w:rStyle w:val="Hyperlink"/>
            <w:rFonts w:ascii="Times New Roman" w:hAnsi="Times New Roman"/>
            <w:b w:val="false"/>
            <w:i w:val="false"/>
            <w:color w:val="000000"/>
            <w:sz w:val="24"/>
            <w:u w:val="single"/>
          </w:rPr>
          <w:t>579.9(3)</w:t>
        </w:r>
      </w:hyperlink>
      <w:r>
        <w:rPr>
          <w:rFonts w:ascii="Times New Roman" w:hAnsi="Times New Roman"/>
          <w:b w:val="false"/>
          <w:i/>
          <w:color w:val="000000"/>
          <w:sz w:val="24"/>
        </w:rPr>
        <w:t>“a”</w:t>
      </w:r>
      <w:r>
        <w:rPr>
          <w:rFonts w:ascii="Times New Roman" w:hAnsi="Times New Roman"/>
          <w:b w:val="false"/>
          <w:i w:val="false"/>
          <w:color w:val="000000"/>
          <w:sz w:val="24"/>
        </w:rPr>
        <w:t xml:space="preserve"> through </w:t>
      </w:r>
      <w:r>
        <w:rPr>
          <w:rFonts w:ascii="Times New Roman" w:hAnsi="Times New Roman"/>
          <w:b w:val="false"/>
          <w:i/>
          <w:color w:val="000000"/>
          <w:sz w:val="24"/>
        </w:rPr>
        <w:t>“f.”</w:t>
      </w:r>
      <w:r>
        <w:rPr>
          <w:rFonts w:ascii="Times New Roman" w:hAnsi="Times New Roman"/>
          <w:b w:val="false"/>
          <w:i w:val="false"/>
          <w:color w:val="000000"/>
          <w:sz w:val="24"/>
        </w:rPr>
        <w:t xml:space="preserve"> A dentist providing deep sedation or general anesthesia shall maintain emergency drugs for all of the following categories: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 to </w:t>
      </w:r>
      <w:r>
        <w:rPr>
          <w:rFonts w:ascii="Times New Roman" w:hAnsi="Times New Roman"/>
          <w:b w:val="false"/>
          <w:i/>
          <w:color w:val="000000"/>
          <w:sz w:val="24"/>
        </w:rPr>
        <w:t>m.</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579.9(4)</w:t>
      </w:r>
      <w:r>
        <w:rPr>
          <w:rFonts w:ascii="Times New Roman" w:hAnsi="Times New Roman"/>
          <w:b w:val="false"/>
          <w:i w:val="false"/>
          <w:color w:val="000000"/>
          <w:sz w:val="24"/>
        </w:rPr>
        <w:t> </w:t>
      </w:r>
      <w:r>
        <w:rPr>
          <w:rFonts w:ascii="Times New Roman" w:hAnsi="Times New Roman"/>
          <w:b w:val="false"/>
          <w:i w:val="false"/>
          <w:color w:val="000000"/>
          <w:sz w:val="24"/>
        </w:rPr>
        <w:t>The board or its designated agents may conduct facility inspections. A facility inspection may be required before a sedation permit</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or host permit</w:t>
      </w:r>
      <w:r>
        <w:rPr>
          <w:rFonts w:ascii="Times New Roman" w:hAnsi="Times New Roman"/>
          <w:b w:val="false"/>
          <w:i w:val="false"/>
          <w:color w:val="000000"/>
          <w:sz w:val="24"/>
        </w:rPr>
        <w:t xml:space="preserve"> is issued or before sedation services are provided at a new or updated facility. The actual costs associated with the on-site evaluation of the facility are the primary responsibility of the licensee. The cost to the licensee will not exceed the fee specified in </w:t>
      </w:r>
      <w:hyperlink r:id="rId50">
        <w:r>
          <w:rPr>
            <w:rStyle w:val="Hyperlink"/>
            <w:rFonts w:ascii="Times New Roman" w:hAnsi="Times New Roman"/>
            <w:b w:val="false"/>
            <w:i w:val="false"/>
            <w:color w:val="000000"/>
            <w:sz w:val="24"/>
          </w:rPr>
          <w:t>481—Chapter 571</w:t>
        </w:r>
      </w:hyperlink>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20.</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renumbered rule </w:t>
      </w:r>
      <w:r>
        <w:rPr>
          <w:rFonts w:ascii="Times New Roman" w:hAnsi="Times New Roman"/>
          <w:b w:val="false"/>
          <w:i w:val="false"/>
          <w:color w:val="000000"/>
          <w:sz w:val="24"/>
        </w:rPr>
        <w:t>481—579.10(153)</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481—579.10</w:t>
      </w:r>
      <w:r>
        <w:rPr>
          <w:rFonts w:ascii="Times New Roman" w:hAnsi="Times New Roman"/>
          <w:b/>
          <w:i w:val="false"/>
          <w:color w:val="000000"/>
          <w:sz w:val="24"/>
        </w:rPr>
        <w:t xml:space="preserve">(153) </w:t>
      </w:r>
      <w:r>
        <w:rPr>
          <w:rFonts w:ascii="Times New Roman" w:hAnsi="Times New Roman"/>
          <w:b/>
          <w:i w:val="false"/>
          <w:color w:val="000000"/>
          <w:sz w:val="24"/>
        </w:rPr>
        <w:t xml:space="preserve">Use of another licensed sedation provider or permit holder.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579.10(1)</w:t>
      </w:r>
      <w:r>
        <w:rPr>
          <w:rFonts w:ascii="Times New Roman" w:hAnsi="Times New Roman"/>
          <w:b w:val="false"/>
          <w:i w:val="false"/>
          <w:color w:val="000000"/>
          <w:sz w:val="24"/>
        </w:rPr>
        <w:t> </w:t>
      </w:r>
      <w:r>
        <w:rPr>
          <w:rFonts w:ascii="Times New Roman" w:hAnsi="Times New Roman"/>
          <w:b w:val="false"/>
          <w:i w:val="false"/>
          <w:color w:val="000000"/>
          <w:sz w:val="24"/>
        </w:rPr>
        <w:t>A dentist may only use the services of a licensed sedation provider or another permit holder to administer moderate sedation, deep sedation or general anesthesia in a dental facility if the following requirements are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dentist holds a current moderate sedation or general anesthesia permit</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or a licensed sedation provider host permit</w:t>
      </w:r>
      <w:r>
        <w:rPr>
          <w:rFonts w:ascii="Times New Roman" w:hAnsi="Times New Roman"/>
          <w:b w:val="false"/>
          <w:i w:val="false"/>
          <w:color w:val="000000"/>
          <w:sz w:val="24"/>
        </w:rPr>
        <w:t xml:space="preserve">. </w:t>
      </w:r>
      <w:r>
        <w:rPr>
          <w:rFonts w:ascii="Times New Roman" w:hAnsi="Times New Roman"/>
          <w:b w:val="false"/>
          <w:i w:val="false"/>
          <w:strike/>
          <w:color w:val="000000"/>
          <w:sz w:val="24"/>
        </w:rPr>
        <w:t xml:space="preserve">A permit holder who does not meet the training requirement to administer moderate sedation to pediatric or ASA III or IV patients as stipulated in </w:t>
      </w:r>
      <w:hyperlink r:id="rId51">
        <w:r>
          <w:rPr>
            <w:rStyle w:val="Hyperlink"/>
            <w:rFonts w:ascii="Times New Roman" w:hAnsi="Times New Roman"/>
            <w:b w:val="false"/>
            <w:i w:val="false"/>
            <w:strike/>
            <w:color w:val="000000"/>
            <w:sz w:val="24"/>
          </w:rPr>
          <w:t>481—subparagraph 572.11(1)</w:t>
        </w:r>
      </w:hyperlink>
      <w:r>
        <w:rPr>
          <w:rFonts w:ascii="Times New Roman" w:hAnsi="Times New Roman"/>
          <w:b w:val="false"/>
          <w:i/>
          <w:strike/>
          <w:color w:val="000000"/>
          <w:sz w:val="24"/>
        </w:rPr>
        <w:t>“b”</w:t>
      </w:r>
      <w:r>
        <w:rPr>
          <w:rFonts w:ascii="Times New Roman" w:hAnsi="Times New Roman"/>
          <w:b w:val="false"/>
          <w:i w:val="false"/>
          <w:strike/>
          <w:color w:val="000000"/>
          <w:sz w:val="24"/>
        </w:rPr>
        <w:t xml:space="preserve">(3)  may use another licensed sedation provider or qualified permit holder to administer moderate sedation to pediatric or ASA III or IV patients.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(1)</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A moderate sedation or general anesthesia permit holder who does not meet the training requirement to administer moderate sedation to pediatric or ASA III or IV patients as stipulated in </w:t>
      </w:r>
      <w:hyperlink r:id="rId52">
        <w:r>
          <w:rPr>
            <w:rStyle w:val="Hyperlink"/>
            <w:rFonts w:ascii="Times New Roman" w:hAnsi="Times New Roman"/>
            <w:b w:val="false"/>
            <w:i w:val="false"/>
            <w:color w:val="000000"/>
            <w:sz w:val="24"/>
            <w:u w:val="single"/>
          </w:rPr>
          <w:t>481—subparagraph 572.11(1)</w:t>
        </w:r>
      </w:hyperlink>
      <w:r>
        <w:rPr>
          <w:rFonts w:ascii="Times New Roman" w:hAnsi="Times New Roman"/>
          <w:b w:val="false"/>
          <w:i/>
          <w:color w:val="000000"/>
          <w:sz w:val="24"/>
          <w:u w:val="single"/>
        </w:rPr>
        <w:t>“b”</w:t>
      </w:r>
      <w:r>
        <w:rPr>
          <w:rFonts w:ascii="Times New Roman" w:hAnsi="Times New Roman"/>
          <w:b w:val="false"/>
          <w:i w:val="false"/>
          <w:color w:val="000000"/>
          <w:sz w:val="24"/>
          <w:u w:val="single"/>
        </w:rPr>
        <w:t>(3) may use another licensed sedation provider or qualified permit holder to administer moderate sedation to pediatric or ASA III or IV patients.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(2)</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 licensed sedation provider host permit holder may employ a licensed sedation provider, or a dentist who holds a current moderate sedation or general anesthesia permit issued by the board, to administer moderate sedation on an outpatient basis to a patient who is at least 13 years of age, on whom the dentist is performing a dental procedure.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dentist remains present in the treatment room for the duration of any dental treatment.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facility is a permanently and properly equipped facility pursuant to the provisions of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The permit holder assesses the need and patient suitability for sedation services. A permit holder </w:t>
      </w:r>
      <w:r>
        <w:rPr>
          <w:rFonts w:ascii="Times New Roman" w:hAnsi="Times New Roman"/>
          <w:b w:val="false"/>
          <w:i w:val="false"/>
          <w:strike/>
          <w:color w:val="000000"/>
          <w:sz w:val="24"/>
        </w:rPr>
        <w:t>may</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will</w:t>
      </w:r>
      <w:r>
        <w:rPr>
          <w:rFonts w:ascii="Times New Roman" w:hAnsi="Times New Roman"/>
          <w:b w:val="false"/>
          <w:i w:val="false"/>
          <w:color w:val="000000"/>
          <w:sz w:val="24"/>
        </w:rPr>
        <w:t xml:space="preserve"> not interfere with any independent assessment performed by a licensed sedation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579.10(2)</w:t>
      </w:r>
      <w:r>
        <w:rPr>
          <w:rFonts w:ascii="Times New Roman" w:hAnsi="Times New Roman"/>
          <w:b w:val="false"/>
          <w:i w:val="false"/>
          <w:color w:val="000000"/>
          <w:sz w:val="24"/>
        </w:rPr>
        <w:t> </w:t>
      </w:r>
      <w:r>
        <w:rPr>
          <w:rFonts w:ascii="Times New Roman" w:hAnsi="Times New Roman"/>
          <w:b w:val="false"/>
          <w:i w:val="false"/>
          <w:color w:val="000000"/>
          <w:sz w:val="24"/>
        </w:rPr>
        <w:t xml:space="preserve">When a licensed sedation provider or another permit holder is used to administer moderate sedation, deep sedation or general anesthesia, that provider constitutes one patient monitor for the purpose of complying with rule </w:t>
      </w:r>
      <w:hyperlink r:id="rId53">
        <w:r>
          <w:rPr>
            <w:rStyle w:val="Hyperlink"/>
            <w:rFonts w:ascii="Times New Roman" w:hAnsi="Times New Roman"/>
            <w:b w:val="false"/>
            <w:i w:val="false"/>
            <w:strike/>
            <w:color w:val="000000"/>
            <w:sz w:val="24"/>
          </w:rPr>
          <w:t>481—579.6</w:t>
        </w:r>
      </w:hyperlink>
      <w:r>
        <w:rPr>
          <w:rFonts w:ascii="Times New Roman" w:hAnsi="Times New Roman"/>
          <w:b w:val="false"/>
          <w:i w:val="false"/>
          <w:color w:val="000000"/>
          <w:sz w:val="24"/>
          <w:u w:val="single"/>
        </w:rPr>
        <w:t> </w:t>
      </w:r>
      <w:hyperlink r:id="rId54">
        <w:r>
          <w:rPr>
            <w:rStyle w:val="Hyperlink"/>
            <w:rFonts w:ascii="Times New Roman" w:hAnsi="Times New Roman"/>
            <w:b w:val="false"/>
            <w:i w:val="false"/>
            <w:color w:val="000000"/>
            <w:sz w:val="24"/>
            <w:u w:val="single"/>
          </w:rPr>
          <w:t>481—579.7</w:t>
        </w:r>
      </w:hyperlink>
      <w:r>
        <w:rPr>
          <w:rFonts w:ascii="Times New Roman" w:hAnsi="Times New Roman"/>
          <w:b w:val="false"/>
          <w:i w:val="false"/>
          <w:color w:val="000000"/>
          <w:sz w:val="24"/>
        </w:rPr>
        <w:t>(153).</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579.10(3)</w:t>
      </w:r>
      <w:r>
        <w:rPr>
          <w:rFonts w:ascii="Times New Roman" w:hAnsi="Times New Roman"/>
          <w:b w:val="false"/>
          <w:i w:val="false"/>
          <w:color w:val="000000"/>
          <w:sz w:val="24"/>
        </w:rPr>
        <w:t> </w:t>
      </w:r>
      <w:r>
        <w:rPr>
          <w:rFonts w:ascii="Times New Roman" w:hAnsi="Times New Roman"/>
          <w:b w:val="false"/>
          <w:i w:val="false"/>
          <w:color w:val="000000"/>
          <w:sz w:val="24"/>
        </w:rPr>
        <w:t>A dentist who does not hold a sedation permit</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or a licensed sedation provider host permit</w:t>
      </w:r>
      <w:r>
        <w:rPr>
          <w:rFonts w:ascii="Times New Roman" w:hAnsi="Times New Roman"/>
          <w:b w:val="false"/>
          <w:i w:val="false"/>
          <w:color w:val="000000"/>
          <w:sz w:val="24"/>
        </w:rPr>
        <w:t xml:space="preserve"> is prohibited from using a licensed sedation provider or permit holder to provide moderate sedation, deep sedation or general anesthesia.</w:t>
      </w:r>
    </w:p>
    <w:p>
      <w:pPr>
        <w:spacing w:before="0" w:after="0" w:line="240"/>
        <w:ind w:left="120"/>
        <w:jc w:val="both"/>
      </w:pPr>
    </w:p>
    <w:p>
      <w:pPr>
        <w:spacing w:before="0" w:after="0" w:line="480"/>
        <w:ind w:left="120"/>
        <w:jc w:val="left"/>
      </w:pPr>
      <w:bookmarkStart w:name="lastARC" w:id="2"/>
      <w:bookmarkEnd w:id="2"/>
    </w:p>
    <w:sectPr>
      <w:footerReference r:id="rId55"/>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emily.deronde@dia.iowa.gov"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Mode="External" Target="https://www.legis.iowa.gov/docs/iac/rule/481.572.22.pdf" Type="http://schemas.openxmlformats.org/officeDocument/2006/relationships/hyperlink" Id="rId6"/>
    <Relationship TargetMode="External" Target="https://www.legis.iowa.gov/docs/iac/rule/481.572.23.pdf" Type="http://schemas.openxmlformats.org/officeDocument/2006/relationships/hyperlink" Id="rId7"/>
    <Relationship TargetMode="External" Target="https://www.legis.iowa.gov/docs/iac/rule/481.572.14.pdf" Type="http://schemas.openxmlformats.org/officeDocument/2006/relationships/hyperlink" Id="rId8"/>
    <Relationship TargetMode="External" Target="https://www.legis.iowa.gov/docs/iac/rule/481.572.15.pdf" Type="http://schemas.openxmlformats.org/officeDocument/2006/relationships/hyperlink" Id="rId9"/>
    <Relationship TargetMode="External" Target="https://www.legis.iowa.gov/docs/iac/rule/481.572.15.pdf" Type="http://schemas.openxmlformats.org/officeDocument/2006/relationships/hyperlink" Id="rId10"/>
    <Relationship TargetMode="External" Target="https://www.legis.iowa.gov/docs/iac/rule/481.572.16.pdf" Type="http://schemas.openxmlformats.org/officeDocument/2006/relationships/hyperlink" Id="rId11"/>
    <Relationship TargetMode="External" Target="https://www.legis.iowa.gov/docs/iac/rule/481.572.14.pdf" Type="http://schemas.openxmlformats.org/officeDocument/2006/relationships/hyperlink" Id="rId12"/>
    <Relationship TargetMode="External" Target="https://www.legis.iowa.gov/docs/iac/rule/481.572.15.pdf" Type="http://schemas.openxmlformats.org/officeDocument/2006/relationships/hyperlink" Id="rId13"/>
    <Relationship TargetMode="External" Target="https://www.legis.iowa.gov/docs/iac/rule/481.572.15.pdf" Type="http://schemas.openxmlformats.org/officeDocument/2006/relationships/hyperlink" Id="rId14"/>
    <Relationship TargetMode="External" Target="https://www.legis.iowa.gov/docs/iac/rule/481.572.16.pdf" Type="http://schemas.openxmlformats.org/officeDocument/2006/relationships/hyperlink" Id="rId15"/>
    <Relationship TargetMode="External" Target="https://www.legis.iowa.gov/docs/iac/rule/481.572.17.pdf" Type="http://schemas.openxmlformats.org/officeDocument/2006/relationships/hyperlink" Id="rId16"/>
    <Relationship TargetMode="External" Target="https://www.legis.iowa.gov/docs/iac/rule/481.572.16.pdf" Type="http://schemas.openxmlformats.org/officeDocument/2006/relationships/hyperlink" Id="rId17"/>
    <Relationship TargetMode="External" Target="https://www.legis.iowa.gov/docs/iac/rule/481.572.17.pdf" Type="http://schemas.openxmlformats.org/officeDocument/2006/relationships/hyperlink" Id="rId18"/>
    <Relationship TargetMode="External" Target="https://www.legis.iowa.gov/docs/iac/rule/481.572.15.pdf" Type="http://schemas.openxmlformats.org/officeDocument/2006/relationships/hyperlink" Id="rId19"/>
    <Relationship TargetMode="External" Target="https://www.legis.iowa.gov/docs/iac/rule/481.572.16.pdf" Type="http://schemas.openxmlformats.org/officeDocument/2006/relationships/hyperlink" Id="rId20"/>
    <Relationship TargetMode="External" Target="https://www.legis.iowa.gov/docs/iac/rule/481.572.15.pdf" Type="http://schemas.openxmlformats.org/officeDocument/2006/relationships/hyperlink" Id="rId21"/>
    <Relationship TargetMode="External" Target="https://www.legis.iowa.gov/docs/iac/rule/481.572.16.pdf" Type="http://schemas.openxmlformats.org/officeDocument/2006/relationships/hyperlink" Id="rId22"/>
    <Relationship TargetMode="External" Target="https://www.legis.iowa.gov/docs/iac/rule/481.572.20.pdf" Type="http://schemas.openxmlformats.org/officeDocument/2006/relationships/hyperlink" Id="rId23"/>
    <Relationship TargetMode="External" Target="https://www.legis.iowa.gov/docs/iac/rule/481.572.21.pdf" Type="http://schemas.openxmlformats.org/officeDocument/2006/relationships/hyperlink" Id="rId24"/>
    <Relationship TargetMode="External" Target="https://www.legis.iowa.gov/docs/iac/chapter/481.573.pdf" Type="http://schemas.openxmlformats.org/officeDocument/2006/relationships/hyperlink" Id="rId25"/>
    <Relationship TargetMode="External" Target="https://www.legis.iowa.gov/docs/iac/rule/481.572.14.pdf" Type="http://schemas.openxmlformats.org/officeDocument/2006/relationships/hyperlink" Id="rId26"/>
    <Relationship TargetMode="External" Target="https://www.legis.iowa.gov/docs/iac/rule/481.572.15.pdf" Type="http://schemas.openxmlformats.org/officeDocument/2006/relationships/hyperlink" Id="rId27"/>
    <Relationship TargetMode="External" Target="https://www.legis.iowa.gov/docs/iac/chapter/481.579.pdf" Type="http://schemas.openxmlformats.org/officeDocument/2006/relationships/hyperlink" Id="rId28"/>
    <Relationship TargetMode="External" Target="https://www.legis.iowa.gov/docs/iac/rule/481.572.22.pdf" Type="http://schemas.openxmlformats.org/officeDocument/2006/relationships/hyperlink" Id="rId29"/>
    <Relationship TargetMode="External" Target="https://www.legis.iowa.gov/docs/iac/rule/481.572.23.pdf" Type="http://schemas.openxmlformats.org/officeDocument/2006/relationships/hyperlink" Id="rId30"/>
    <Relationship TargetMode="External" Target="https://www.legis.iowa.gov/docs/iac/chapter/481.579.pdf" Type="http://schemas.openxmlformats.org/officeDocument/2006/relationships/hyperlink" Id="rId31"/>
    <Relationship TargetMode="External" Target="https://www.legis.iowa.gov/docs/iac/chapter/481.571.pdf" Type="http://schemas.openxmlformats.org/officeDocument/2006/relationships/hyperlink" Id="rId32"/>
    <Relationship TargetMode="External" Target="https://www.legis.iowa.gov/docs/iac/chapter/481.579.pdf" Type="http://schemas.openxmlformats.org/officeDocument/2006/relationships/hyperlink" Id="rId33"/>
    <Relationship TargetMode="External" Target="https://www.legis.iowa.gov/docs/iac/chapter/481.579.pdf" Type="http://schemas.openxmlformats.org/officeDocument/2006/relationships/hyperlink" Id="rId34"/>
    <Relationship TargetMode="External" Target="https://www.legis.iowa.gov/docs/iac/rule/481.572.23.pdf" Type="http://schemas.openxmlformats.org/officeDocument/2006/relationships/hyperlink" Id="rId35"/>
    <Relationship TargetMode="External" Target="https://www.legis.iowa.gov/docs/iac/chapter/481.571.pdf" Type="http://schemas.openxmlformats.org/officeDocument/2006/relationships/hyperlink" Id="rId36"/>
    <Relationship TargetMode="External" Target="https://www.legis.iowa.gov/docs/ico/chapter/147.10.pdf" Type="http://schemas.openxmlformats.org/officeDocument/2006/relationships/hyperlink" Id="rId37"/>
    <Relationship TargetMode="External" Target="https://www.legis.iowa.gov/docs/ico/chapter/147.11.pdf" Type="http://schemas.openxmlformats.org/officeDocument/2006/relationships/hyperlink" Id="rId38"/>
    <Relationship TargetMode="External" Target="https://www.legis.iowa.gov/docs/ico/chapter/272C.3.pdf" Type="http://schemas.openxmlformats.org/officeDocument/2006/relationships/hyperlink" Id="rId39"/>
    <Relationship TargetMode="External" Target="https://www.legis.iowa.gov/docs/ico/chapter/153.pdf" Type="http://schemas.openxmlformats.org/officeDocument/2006/relationships/hyperlink" Id="rId40"/>
    <Relationship TargetMode="External" Target="https://www.legis.iowa.gov/docs/iac/rule/481.572.20.pdf" Type="http://schemas.openxmlformats.org/officeDocument/2006/relationships/hyperlink" Id="rId41"/>
    <Relationship TargetMode="External" Target="https://www.legis.iowa.gov/docs/iac/rule/481.572.21.pdf" Type="http://schemas.openxmlformats.org/officeDocument/2006/relationships/hyperlink" Id="rId42"/>
    <Relationship TargetMode="External" Target="https://www.legis.iowa.gov/docs/iac/rule/481.572.12.pdf" Type="http://schemas.openxmlformats.org/officeDocument/2006/relationships/hyperlink" Id="rId43"/>
    <Relationship TargetMode="External" Target="https://www.legis.iowa.gov/docs/iac/rule/481.579.8.pdf" Type="http://schemas.openxmlformats.org/officeDocument/2006/relationships/hyperlink" Id="rId44"/>
    <Relationship TargetMode="External" Target="https://www.legis.iowa.gov/docs/iac/rule/481.579.9.pdf" Type="http://schemas.openxmlformats.org/officeDocument/2006/relationships/hyperlink" Id="rId45"/>
    <Relationship TargetMode="External" Target="https://www.legis.iowa.gov/docs/iac/rule/481.579.8.pdf" Type="http://schemas.openxmlformats.org/officeDocument/2006/relationships/hyperlink" Id="rId46"/>
    <Relationship TargetMode="External" Target="https://www.legis.iowa.gov/docs/iac/rule/481.579.9.pdf" Type="http://schemas.openxmlformats.org/officeDocument/2006/relationships/hyperlink" Id="rId47"/>
    <Relationship TargetMode="External" Target="https://www.legis.iowa.gov/docs/iac/chapter/481.579.pdf" Type="http://schemas.openxmlformats.org/officeDocument/2006/relationships/hyperlink" Id="rId48"/>
    <Relationship TargetMode="External" Target="https://www.legis.iowa.gov/docs/iac/rule/481.579.9.pdf" Type="http://schemas.openxmlformats.org/officeDocument/2006/relationships/hyperlink" Id="rId49"/>
    <Relationship TargetMode="External" Target="https://www.legis.iowa.gov/docs/iac/chapter/481.571.pdf" Type="http://schemas.openxmlformats.org/officeDocument/2006/relationships/hyperlink" Id="rId50"/>
    <Relationship TargetMode="External" Target="https://www.legis.iowa.gov/docs/iac/rule/481.572.11.pdf" Type="http://schemas.openxmlformats.org/officeDocument/2006/relationships/hyperlink" Id="rId51"/>
    <Relationship TargetMode="External" Target="https://www.legis.iowa.gov/docs/iac/rule/481.572.11.pdf" Type="http://schemas.openxmlformats.org/officeDocument/2006/relationships/hyperlink" Id="rId52"/>
    <Relationship TargetMode="External" Target="https://www.legis.iowa.gov/docs/iac/rule/481.579.6.pdf" Type="http://schemas.openxmlformats.org/officeDocument/2006/relationships/hyperlink" Id="rId53"/>
    <Relationship TargetMode="External" Target="https://www.legis.iowa.gov/docs/iac/rule/481.579.7.pdf" Type="http://schemas.openxmlformats.org/officeDocument/2006/relationships/hyperlink" Id="rId54"/>
    <Relationship Target="footer.xml" Type="http://schemas.openxmlformats.org/officeDocument/2006/relationships/footer" Id="rId5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