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06D" w:id="1"/>
    <w:p>
      <w:pPr>
        <w:spacing w:before="0" w:after="0" w:line="480"/>
        <w:ind w:left="120"/>
        <w:jc w:val="right"/>
      </w:pPr>
      <w:r>
        <w:rPr>
          <w:rFonts w:ascii="Times New Roman" w:hAnsi="Times New Roman"/>
          <w:b/>
          <w:i w:val="false"/>
          <w:color w:val="000000"/>
          <w:sz w:val="28"/>
        </w:rPr>
        <w:t>ARC 0606D</w:t>
      </w:r>
    </w:p>
    <w:bookmarkEnd w:id="1"/>
    <w:p>
      <w:pPr>
        <w:pBdr>
          <w:top w:space="5"/>
        </w:pBdr>
        <w:spacing w:before="0" w:after="0" w:line="480"/>
        <w:ind w:left="120"/>
        <w:jc w:val="center"/>
      </w:pPr>
      <w:r>
        <w:rPr>
          <w:rFonts w:ascii="Times New Roman" w:hAnsi="Times New Roman"/>
          <w:b/>
          <w:i w:val="false"/>
          <w:color w:val="000000"/>
          <w:sz w:val="28"/>
        </w:rPr>
        <w:t>TRANSPORTATION DEPARTMENT[761]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denials and sanctions for juveniles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Transportation Department hereby proposes to amend Chapter 615, “Sanctions,”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307.12 and 321.213B.</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299.1B and 321.213B.</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Iowa Code section 299.1B, which requires the Department to deny issuance of a driver’s license until age 18 if the Department receives notification from a school authority that the person is of compulsory age and does not meet the school attendance requirements of Iowa Code section 299.1B.</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22,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August 11,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761—Chapter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Ryan Pell </w:t>
            </w:r>
            <w:r>
              <w:br/>
            </w:r>
            <w:r>
              <w:rPr>
                <w:rFonts w:ascii="Times New Roman" w:hAnsi="Times New Roman"/>
                <w:b w:val="false"/>
                <w:i w:val="false"/>
                <w:color w:val="000000"/>
                <w:sz w:val="14"/>
              </w:rPr>
              <w:t xml:space="preserve">Department of Transportation </w:t>
            </w:r>
            <w:r>
              <w:br/>
            </w:r>
            <w:r>
              <w:rPr>
                <w:rFonts w:ascii="Times New Roman" w:hAnsi="Times New Roman"/>
                <w:b w:val="false"/>
                <w:i w:val="false"/>
                <w:color w:val="000000"/>
                <w:sz w:val="14"/>
              </w:rPr>
              <w:t>DOT Rules Administrator, Office of the Director</w:t>
            </w:r>
            <w:r>
              <w:br/>
            </w:r>
            <w:r>
              <w:rPr>
                <w:rFonts w:ascii="Times New Roman" w:hAnsi="Times New Roman"/>
                <w:b w:val="false"/>
                <w:i w:val="false"/>
                <w:color w:val="000000"/>
                <w:sz w:val="14"/>
              </w:rPr>
              <w:t>800 Lincoln Way</w:t>
            </w:r>
            <w:r>
              <w:br/>
            </w:r>
            <w:r>
              <w:rPr>
                <w:rFonts w:ascii="Times New Roman" w:hAnsi="Times New Roman"/>
                <w:b w:val="false"/>
                <w:i w:val="false"/>
                <w:color w:val="000000"/>
                <w:sz w:val="14"/>
              </w:rPr>
              <w:t xml:space="preserve">Ames, Iowa 50010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ryan.pell@iowadot.us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9:30 to 10 a.m. </w:t>
            </w:r>
          </w:p>
        </w:tc>
        <w:tc>
          <w:tcPr>
            <w:tcW w:w="4476" w:type="dxa"/>
            <w:tcBorders/>
            <w:tcMar>
              <w:top w:w="30" w:type="dxa"/>
              <w:left w:w="30" w:type="dxa"/>
              <w:bottom w:w="15" w:type="dxa"/>
              <w:right w:w="30" w:type="dxa"/>
            </w:tcMar>
            <w:vAlign w:val="top"/>
          </w:tcPr>
          <w:p>
            <w:pPr>
              <w:spacing w:before="0" w:after="0" w:line="264"/>
              <w:ind w:left="0"/>
              <w:jc w:val="left"/>
            </w:pPr>
            <w:hyperlink r:id="rId5">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376 919 741#</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hyperlink r:id="rId6">
              <w:r>
                <w:rPr>
                  <w:rStyle w:val="Hyperlink"/>
                  <w:rFonts w:ascii="Times New Roman" w:hAnsi="Times New Roman"/>
                  <w:b w:val="false"/>
                  <w:i w:val="false"/>
                  <w:color w:val="0000ff"/>
                  <w:sz w:val="14"/>
                </w:rPr>
                <w:t>Microsoft Teams link</w:t>
              </w:r>
            </w:hyperlink>
            <w:r>
              <w:br/>
            </w:r>
            <w:r>
              <w:rPr>
                <w:rFonts w:ascii="Times New Roman" w:hAnsi="Times New Roman"/>
                <w:b w:val="false"/>
                <w:i w:val="false"/>
                <w:color w:val="000000"/>
                <w:sz w:val="14"/>
              </w:rPr>
              <w:t xml:space="preserve"> Or dial: 515.817.6093</w:t>
            </w:r>
            <w:r>
              <w:br/>
            </w:r>
            <w:r>
              <w:rPr>
                <w:rFonts w:ascii="Times New Roman" w:hAnsi="Times New Roman"/>
                <w:b w:val="false"/>
                <w:i w:val="false"/>
                <w:color w:val="000000"/>
                <w:sz w:val="14"/>
              </w:rPr>
              <w:t xml:space="preserve"> Conference ID: 882 160 403#</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761—615.15(232,299,307,321)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761—615.15</w:t>
      </w:r>
      <w:r>
        <w:rPr>
          <w:rFonts w:ascii="Times New Roman" w:hAnsi="Times New Roman"/>
          <w:b/>
          <w:i w:val="false"/>
          <w:color w:val="000000"/>
          <w:sz w:val="24"/>
        </w:rPr>
        <w:t xml:space="preserve">(232,299,307,321) </w:t>
      </w:r>
      <w:r>
        <w:rPr>
          <w:rFonts w:ascii="Times New Roman" w:hAnsi="Times New Roman"/>
          <w:b/>
          <w:i w:val="false"/>
          <w:strike/>
          <w:color w:val="000000"/>
          <w:sz w:val="24"/>
        </w:rPr>
        <w:t>Suspensions</w:t>
      </w:r>
      <w:r>
        <w:rPr>
          <w:rFonts w:ascii="Times New Roman" w:hAnsi="Times New Roman"/>
          <w:b/>
          <w:i w:val="false"/>
          <w:color w:val="000000"/>
          <w:sz w:val="24"/>
          <w:u w:val="single"/>
        </w:rPr>
        <w:t> </w:t>
      </w:r>
      <w:r>
        <w:rPr>
          <w:rFonts w:ascii="Times New Roman" w:hAnsi="Times New Roman"/>
          <w:b/>
          <w:i w:val="false"/>
          <w:color w:val="000000"/>
          <w:sz w:val="24"/>
          <w:u w:val="single"/>
        </w:rPr>
        <w:t>Denials and suspensions</w:t>
      </w:r>
      <w:r>
        <w:rPr>
          <w:rFonts w:ascii="Times New Roman" w:hAnsi="Times New Roman"/>
          <w:b/>
          <w:i w:val="false"/>
          <w:color w:val="000000"/>
          <w:sz w:val="24"/>
        </w:rPr>
        <w:t xml:space="preserve"> for juveniles.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615.15(1)</w:t>
      </w:r>
      <w:r>
        <w:rPr>
          <w:rFonts w:ascii="Times New Roman" w:hAnsi="Times New Roman"/>
          <w:b w:val="false"/>
          <w:i w:val="false"/>
          <w:color w:val="000000"/>
          <w:sz w:val="24"/>
        </w:rPr>
        <w:t> </w:t>
      </w:r>
      <w:r>
        <w:rPr>
          <w:rFonts w:ascii="Times New Roman" w:hAnsi="Times New Roman"/>
          <w:b w:val="false"/>
          <w:i/>
          <w:color w:val="000000"/>
          <w:sz w:val="24"/>
        </w:rPr>
        <w:t xml:space="preserve">Suspension for juveniles adjudicated delinquent for certain offenses.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issue to a person suspended under this subrule a temporary restricted license in accordance with rule </w:t>
      </w:r>
      <w:hyperlink r:id="rId8">
        <w:r>
          <w:rPr>
            <w:rStyle w:val="Hyperlink"/>
            <w:rFonts w:ascii="Times New Roman" w:hAnsi="Times New Roman"/>
            <w:b w:val="false"/>
            <w:i w:val="false"/>
            <w:color w:val="000000"/>
            <w:sz w:val="24"/>
          </w:rPr>
          <w:t>761—615.28</w:t>
        </w:r>
      </w:hyperlink>
      <w:r>
        <w:rPr>
          <w:rFonts w:ascii="Times New Roman" w:hAnsi="Times New Roman"/>
          <w:b w:val="false"/>
          <w:i w:val="false"/>
          <w:color w:val="000000"/>
          <w:sz w:val="24"/>
        </w:rPr>
        <w:t xml:space="preserve">(321) if issuance is permitted under Iowa Code section </w:t>
      </w:r>
      <w:hyperlink r:id="rId9">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 xml:space="preserve"> and the person is otherwise eligible for the license. To obtain a temporary restricted license that is valid for educational or employment purposes, the applicant must meet the requirements for issuance of a special minor’s restricted license under Iowa Code section </w:t>
      </w:r>
      <w:hyperlink r:id="rId10">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 xml:space="preserve"> and rule </w:t>
      </w:r>
      <w:hyperlink r:id="rId11">
        <w:r>
          <w:rPr>
            <w:rStyle w:val="Hyperlink"/>
            <w:rFonts w:ascii="Times New Roman" w:hAnsi="Times New Roman"/>
            <w:b w:val="false"/>
            <w:i w:val="false"/>
            <w:strike/>
            <w:color w:val="000000"/>
            <w:sz w:val="24"/>
          </w:rPr>
          <w:t>761—602.26</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761—602.9(321)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615.15(2)</w:t>
      </w:r>
      <w:r>
        <w:rPr>
          <w:rFonts w:ascii="Times New Roman" w:hAnsi="Times New Roman"/>
          <w:b w:val="false"/>
          <w:i w:val="false"/>
          <w:color w:val="000000"/>
          <w:sz w:val="24"/>
        </w:rPr>
        <w:t> </w:t>
      </w:r>
      <w:r>
        <w:rPr>
          <w:rFonts w:ascii="Times New Roman" w:hAnsi="Times New Roman"/>
          <w:b w:val="false"/>
          <w:i/>
          <w:strike/>
          <w:color w:val="000000"/>
          <w:sz w:val="24"/>
        </w:rPr>
        <w:t>Suspension</w:t>
      </w:r>
      <w:r>
        <w:rPr>
          <w:rFonts w:ascii="Times New Roman" w:hAnsi="Times New Roman"/>
          <w:b w:val="false"/>
          <w:i/>
          <w:color w:val="000000"/>
          <w:sz w:val="24"/>
          <w:u w:val="single"/>
        </w:rPr>
        <w:t> </w:t>
      </w:r>
      <w:r>
        <w:rPr>
          <w:rFonts w:ascii="Times New Roman" w:hAnsi="Times New Roman"/>
          <w:b w:val="false"/>
          <w:i/>
          <w:color w:val="000000"/>
          <w:sz w:val="24"/>
          <w:u w:val="single"/>
        </w:rPr>
        <w:t>Denial or suspension</w:t>
      </w:r>
      <w:r>
        <w:rPr>
          <w:rFonts w:ascii="Times New Roman" w:hAnsi="Times New Roman"/>
          <w:b w:val="false"/>
          <w:i/>
          <w:color w:val="000000"/>
          <w:sz w:val="24"/>
        </w:rPr>
        <w:t xml:space="preserve"> for juvenile’s failure to attend school.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shall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deny or</w:t>
      </w:r>
      <w:r>
        <w:rPr>
          <w:rFonts w:ascii="Times New Roman" w:hAnsi="Times New Roman"/>
          <w:b w:val="false"/>
          <w:i w:val="false"/>
          <w:color w:val="000000"/>
          <w:sz w:val="24"/>
        </w:rPr>
        <w:t xml:space="preserve"> suspend the driver’s license of a person of compulsory age upon receipt of notification from the appropriate school authority that the person is in violation of Iowa Code section </w:t>
      </w:r>
      <w:hyperlink r:id="rId13">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denial or</w:t>
      </w:r>
      <w:r>
        <w:rPr>
          <w:rFonts w:ascii="Times New Roman" w:hAnsi="Times New Roman"/>
          <w:b w:val="false"/>
          <w:i w:val="false"/>
          <w:color w:val="000000"/>
          <w:sz w:val="24"/>
        </w:rPr>
        <w:t xml:space="preserve"> suspension will continue until the person reaches the age of 18 or the department receives notification from the appropriate school authority that the person is no longer in violation of Iowa Code section </w:t>
      </w:r>
      <w:hyperlink r:id="rId14">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issue to the person a minor’s restricted work license pursuant to Iowa Code section </w:t>
      </w:r>
      <w:hyperlink r:id="rId15">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and rule </w:t>
      </w:r>
      <w:hyperlink r:id="rId16">
        <w:r>
          <w:rPr>
            <w:rStyle w:val="Hyperlink"/>
            <w:rFonts w:ascii="Times New Roman" w:hAnsi="Times New Roman"/>
            <w:b w:val="false"/>
            <w:i w:val="false"/>
            <w:strike/>
            <w:color w:val="000000"/>
            <w:sz w:val="24"/>
          </w:rPr>
          <w:t>761—602.25</w:t>
        </w:r>
      </w:hyperlink>
      <w:r>
        <w:rPr>
          <w:rFonts w:ascii="Times New Roman" w:hAnsi="Times New Roman"/>
          <w:b w:val="false"/>
          <w:i w:val="false"/>
          <w:strike/>
          <w:color w:val="000000"/>
          <w:sz w:val="24"/>
        </w:rPr>
        <w:t>(321)</w:t>
      </w:r>
      <w:r>
        <w:rPr>
          <w:rFonts w:ascii="Times New Roman" w:hAnsi="Times New Roman"/>
          <w:b w:val="false"/>
          <w:i w:val="false"/>
          <w:color w:val="000000"/>
          <w:sz w:val="24"/>
          <w:u w:val="single"/>
        </w:rPr>
        <w:t> </w:t>
      </w:r>
      <w:hyperlink r:id="rId17">
        <w:r>
          <w:rPr>
            <w:rStyle w:val="Hyperlink"/>
            <w:rFonts w:ascii="Times New Roman" w:hAnsi="Times New Roman"/>
            <w:b w:val="false"/>
            <w:i w:val="false"/>
            <w:color w:val="000000"/>
            <w:sz w:val="24"/>
            <w:u w:val="single"/>
          </w:rPr>
          <w:t>761—602.8(299,321)</w:t>
        </w:r>
      </w:hyperlink>
      <w:r>
        <w:rPr>
          <w:rFonts w:ascii="Times New Roman" w:hAnsi="Times New Roman"/>
          <w:b w:val="false"/>
          <w:i w:val="false"/>
          <w:color w:val="000000"/>
          <w:sz w:val="24"/>
        </w:rPr>
        <w:t> if the person is eligible for the license.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232.52(2)</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321.213B</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299.1B</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307.12(1)</w:t>
        </w:r>
      </w:hyperlink>
      <w:r>
        <w:rPr>
          <w:rFonts w:ascii="Times New Roman" w:hAnsi="Times New Roman"/>
          <w:b w:val="false"/>
          <w:i/>
          <w:color w:val="000000"/>
          <w:sz w:val="24"/>
        </w:rPr>
        <w:t>“j,”</w:t>
      </w:r>
      <w:r>
        <w:rPr>
          <w:rFonts w:ascii="Times New Roman" w:hAnsi="Times New Roman"/>
          <w:b w:val="false"/>
          <w:i w:val="false"/>
          <w:color w:val="000000"/>
          <w:sz w:val="24"/>
        </w:rPr>
        <w:t> </w:t>
      </w:r>
      <w:hyperlink r:id="rId23">
        <w:r>
          <w:rPr>
            <w:rStyle w:val="Hyperlink"/>
            <w:rFonts w:ascii="Times New Roman" w:hAnsi="Times New Roman"/>
            <w:b w:val="false"/>
            <w:i w:val="false"/>
            <w:color w:val="000000"/>
            <w:sz w:val="24"/>
          </w:rPr>
          <w:t>321.213</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321.213A</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321.215</w:t>
        </w:r>
      </w:hyperlink>
      <w:r>
        <w:rPr>
          <w:rFonts w:ascii="Times New Roman" w:hAnsi="Times New Roman"/>
          <w:b w:val="false"/>
          <w:i w:val="false"/>
          <w:color w:val="000000"/>
          <w:sz w:val="24"/>
        </w:rPr>
        <w:t>.</w:t>
      </w:r>
    </w:p>
    <w:p>
      <w:pPr>
        <w:spacing w:before="0" w:after="0" w:line="240"/>
        <w:ind w:left="120"/>
        <w:jc w:val="both"/>
      </w:pPr>
    </w:p>
    <w:p>
      <w:pPr>
        <w:spacing w:before="0" w:after="0" w:line="480"/>
        <w:ind w:left="120"/>
        <w:jc w:val="left"/>
      </w:pPr>
      <w:bookmarkStart w:name="lastARC" w:id="2"/>
      <w:bookmarkEnd w:id="2"/>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ryan.pell@iowadot.us" Type="http://schemas.openxmlformats.org/officeDocument/2006/relationships/hyperlink" Id="rId4"/>
    <Relationship TargetMode="External" Target="https://teams.microsoft.com/meet/261355783172732?p=hLyQSI7Tr2N2fOmnqk" Type="http://schemas.openxmlformats.org/officeDocument/2006/relationships/hyperlink" Id="rId5"/>
    <Relationship TargetMode="External" Target="https://teams.microsoft.com/meet/230718760588912?p=OAqkiu52vMHfWC2LFz"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ac/rule/761.615.28.pdf" Type="http://schemas.openxmlformats.org/officeDocument/2006/relationships/hyperlink" Id="rId8"/>
    <Relationship TargetMode="External" Target="https://www.legis.iowa.gov/docs/ico/chapter/321.215.pdf" Type="http://schemas.openxmlformats.org/officeDocument/2006/relationships/hyperlink" Id="rId9"/>
    <Relationship TargetMode="External" Target="https://www.legis.iowa.gov/docs/ico/chapter/321.194.pdf" Type="http://schemas.openxmlformats.org/officeDocument/2006/relationships/hyperlink" Id="rId10"/>
    <Relationship TargetMode="External" Target="https://www.legis.iowa.gov/docs/iac/rule/761.602.26.pdf" Type="http://schemas.openxmlformats.org/officeDocument/2006/relationships/hyperlink" Id="rId11"/>
    <Relationship TargetMode="External" Target="https://www.legis.iowa.gov/docs/iac/rule/761.602.9.pdf" Type="http://schemas.openxmlformats.org/officeDocument/2006/relationships/hyperlink" Id="rId12"/>
    <Relationship TargetMode="External" Target="https://www.legis.iowa.gov/docs/ico/chapter/299.1B.pdf" Type="http://schemas.openxmlformats.org/officeDocument/2006/relationships/hyperlink" Id="rId13"/>
    <Relationship TargetMode="External" Target="https://www.legis.iowa.gov/docs/ico/chapter/299.1B.pdf" Type="http://schemas.openxmlformats.org/officeDocument/2006/relationships/hyperlink" Id="rId14"/>
    <Relationship TargetMode="External" Target="https://www.legis.iowa.gov/docs/ico/chapter/321.178.pdf" Type="http://schemas.openxmlformats.org/officeDocument/2006/relationships/hyperlink" Id="rId15"/>
    <Relationship TargetMode="External" Target="https://www.legis.iowa.gov/docs/iac/rule/761.602.25.pdf" Type="http://schemas.openxmlformats.org/officeDocument/2006/relationships/hyperlink" Id="rId16"/>
    <Relationship TargetMode="External" Target="https://www.legis.iowa.gov/docs/iac/rule/761.602.8.pdf" Type="http://schemas.openxmlformats.org/officeDocument/2006/relationships/hyperlink" Id="rId17"/>
    <Relationship TargetMode="External" Target="https://www.legis.iowa.gov/docs/ico/chapter/232.52.pdf" Type="http://schemas.openxmlformats.org/officeDocument/2006/relationships/hyperlink" Id="rId18"/>
    <Relationship TargetMode="External" Target="https://www.legis.iowa.gov/docs/ico/chapter/321.178.pdf" Type="http://schemas.openxmlformats.org/officeDocument/2006/relationships/hyperlink" Id="rId19"/>
    <Relationship TargetMode="External" Target="https://www.legis.iowa.gov/docs/ico/chapter/321.213B.pdf" Type="http://schemas.openxmlformats.org/officeDocument/2006/relationships/hyperlink" Id="rId20"/>
    <Relationship TargetMode="External" Target="https://www.legis.iowa.gov/docs/ico/chapter/299.1B.pdf" Type="http://schemas.openxmlformats.org/officeDocument/2006/relationships/hyperlink" Id="rId21"/>
    <Relationship TargetMode="External" Target="https://www.legis.iowa.gov/docs/ico/chapter/307.12.pdf" Type="http://schemas.openxmlformats.org/officeDocument/2006/relationships/hyperlink" Id="rId22"/>
    <Relationship TargetMode="External" Target="https://www.legis.iowa.gov/docs/ico/chapter/321.213.pdf" Type="http://schemas.openxmlformats.org/officeDocument/2006/relationships/hyperlink" Id="rId23"/>
    <Relationship TargetMode="External" Target="https://www.legis.iowa.gov/docs/ico/chapter/321.213A.pdf" Type="http://schemas.openxmlformats.org/officeDocument/2006/relationships/hyperlink" Id="rId24"/>
    <Relationship TargetMode="External" Target="https://www.legis.iowa.gov/docs/ico/chapter/321.215.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