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03D" w:id="1"/>
    <w:p>
      <w:pPr>
        <w:spacing w:before="0" w:after="0" w:line="480"/>
        <w:ind w:left="120"/>
        <w:jc w:val="right"/>
      </w:pPr>
      <w:r>
        <w:rPr>
          <w:rFonts w:ascii="Times New Roman" w:hAnsi="Times New Roman"/>
          <w:b/>
          <w:i w:val="false"/>
          <w:color w:val="000000"/>
          <w:sz w:val="28"/>
        </w:rPr>
        <w:t>ARC 0603D</w:t>
      </w:r>
    </w:p>
    <w:bookmarkEnd w:id="1"/>
    <w:p>
      <w:pPr>
        <w:pBdr>
          <w:top w:space="5"/>
        </w:pBdr>
        <w:spacing w:before="0" w:after="0" w:line="480"/>
        <w:ind w:left="120"/>
        <w:jc w:val="center"/>
      </w:pPr>
      <w:r>
        <w:rPr>
          <w:rFonts w:ascii="Times New Roman" w:hAnsi="Times New Roman"/>
          <w:b/>
          <w:i w:val="false"/>
          <w:color w:val="000000"/>
          <w:sz w:val="28"/>
        </w:rPr>
        <w:t>HISTORICAL DIVISION[223]</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rescission of chapters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(Authority) hereby proposes to rescind Chapter 35, “Administration,” and Chapter 39, “Education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15.106A(1)“m.”</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15.121.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35 and Chapter 39. Both chapters were adopted by the Department of Cultural Affairs pursuant to Iowa Code section 303.2 and chapter 303, subchapter II. The Department’s former responsibilities were divided between the Department of Administrative Services (DAS) and the Authority by 2023 Iowa Acts, Senate File 514. The legislation also discontinued some responsibilities of the Department.</w:t>
      </w:r>
    </w:p>
    <w:p>
      <w:pPr>
        <w:spacing w:before="0" w:after="0" w:line="480"/>
        <w:ind w:left="120"/>
        <w:jc w:val="both"/>
      </w:pPr>
      <w:r>
        <w:rPr>
          <w:rFonts w:ascii="Times New Roman" w:hAnsi="Times New Roman"/>
          <w:b w:val="false"/>
          <w:i w:val="false"/>
          <w:color w:val="000000"/>
          <w:sz w:val="24"/>
        </w:rPr>
        <w:t>    Chapter 35 describes the general administration of the activities and programs within the purview of the state historic preservation officer designated pursuant to Iowa Code section 15.121. The chapter will be replaced with a new 261—Chapter 410, which is proposed in a concurrent rulemaking (</w:t>
      </w:r>
      <w:r>
        <w:rPr>
          <w:rFonts w:ascii="Times New Roman" w:hAnsi="Times New Roman"/>
          <w:b/>
          <w:i w:val="false"/>
          <w:color w:val="000000"/>
          <w:sz w:val="24"/>
        </w:rPr>
        <w:t>ARC 0600D</w:t>
      </w:r>
      <w:r>
        <w:rPr>
          <w:rFonts w:ascii="Times New Roman" w:hAnsi="Times New Roman"/>
          <w:b w:val="false"/>
          <w:i w:val="false"/>
          <w:color w:val="000000"/>
          <w:sz w:val="24"/>
        </w:rPr>
        <w:t>, IAB 9/16/26). Some relevant content from the chapter is also proposed to be incorporated into 261—Chapter 412 (</w:t>
      </w:r>
      <w:r>
        <w:rPr>
          <w:rFonts w:ascii="Times New Roman" w:hAnsi="Times New Roman"/>
          <w:b/>
          <w:i w:val="false"/>
          <w:color w:val="000000"/>
          <w:sz w:val="24"/>
        </w:rPr>
        <w:t>ARC 0599D</w:t>
      </w:r>
      <w:r>
        <w:rPr>
          <w:rFonts w:ascii="Times New Roman" w:hAnsi="Times New Roman"/>
          <w:b w:val="false"/>
          <w:i w:val="false"/>
          <w:color w:val="000000"/>
          <w:sz w:val="24"/>
        </w:rPr>
        <w:t>, IAB 9/16/26), relating to the National Register of Historic Places, and 261—Chapter 417 (</w:t>
      </w:r>
      <w:r>
        <w:rPr>
          <w:rFonts w:ascii="Times New Roman" w:hAnsi="Times New Roman"/>
          <w:b/>
          <w:i w:val="false"/>
          <w:color w:val="000000"/>
          <w:sz w:val="24"/>
        </w:rPr>
        <w:t>ARC 0598D</w:t>
      </w:r>
      <w:r>
        <w:rPr>
          <w:rFonts w:ascii="Times New Roman" w:hAnsi="Times New Roman"/>
          <w:b w:val="false"/>
          <w:i w:val="false"/>
          <w:color w:val="000000"/>
          <w:sz w:val="24"/>
        </w:rPr>
        <w:t>, IAB 9/16/26), relating to the certified local government program, as part of concurrent rulemakings.</w:t>
      </w:r>
    </w:p>
    <w:p>
      <w:pPr>
        <w:spacing w:before="0" w:after="0" w:line="480"/>
        <w:ind w:left="120"/>
        <w:jc w:val="both"/>
      </w:pPr>
      <w:r>
        <w:rPr>
          <w:rFonts w:ascii="Times New Roman" w:hAnsi="Times New Roman"/>
          <w:b w:val="false"/>
          <w:i w:val="false"/>
          <w:color w:val="000000"/>
          <w:sz w:val="24"/>
        </w:rPr>
        <w:t>    Chapter 39 describes an education program previously administered by the Department. 2023 Iowa Acts, Senate File 514, did not require DAS or the Authority to retain rules regarding education activities.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Authority no later than 4:30 p.m. on October 8,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Lisa Connell </w:t>
            </w:r>
            <w:r>
              <w:br/>
            </w:r>
            <w:r>
              <w:rPr>
                <w:rFonts w:ascii="Times New Roman" w:hAnsi="Times New Roman"/>
                <w:b w:val="false"/>
                <w:i w:val="false"/>
                <w:color w:val="000000"/>
                <w:sz w:val="14"/>
              </w:rPr>
              <w:t xml:space="preserve">Iowa Economic Development Authority </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 xml:space="preserve">Des Moines, Iowa 50309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6, 2026</w:t>
            </w:r>
            <w:r>
              <w:br/>
            </w:r>
            <w:r>
              <w:rPr>
                <w:rFonts w:ascii="Times New Roman" w:hAnsi="Times New Roman"/>
                <w:b w:val="false"/>
                <w:i w:val="false"/>
                <w:color w:val="000000"/>
                <w:sz w:val="14"/>
              </w:rPr>
              <w:t xml:space="preserve"> 9:15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opportunityiowa.gov/about/iowa-economic-development-authority/ieda-red-tape-review</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8, 2026</w:t>
            </w:r>
            <w:r>
              <w:br/>
            </w:r>
            <w:r>
              <w:rPr>
                <w:rFonts w:ascii="Times New Roman" w:hAnsi="Times New Roman"/>
                <w:b w:val="false"/>
                <w:i w:val="false"/>
                <w:color w:val="000000"/>
                <w:sz w:val="14"/>
              </w:rPr>
              <w:t xml:space="preserve"> 3:15 to 3:30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6">
              <w:r>
                <w:rPr>
                  <w:rStyle w:val="Hyperlink"/>
                  <w:rFonts w:ascii="Times New Roman" w:hAnsi="Times New Roman"/>
                  <w:b w:val="false"/>
                  <w:i w:val="false"/>
                  <w:color w:val="0000ff"/>
                  <w:sz w:val="1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223—Chapter 35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223—Chapter 39</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