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95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0595D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INSPECTIONS AND APPEALS DEPARTMENT[481]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dust-lead hazards and training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Inspections, Appeals, and Licensing hereby amends Chapter 470, “Lead-Based Paint Activities,”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amends Chapter 470 to implement the United States Environmental Protection Agency’s (EPA’s) rule regarding the definition of “dust-lead hazard.”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amends the rules to provide a clearer guideline for lead professionals regarding training and certification to perform lead-based paint activities and references to federal law.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July 22,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0447D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August 26,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October 21,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/>
          <w:i w:val="false"/>
          <w:color w:val="000000"/>
          <w:sz w:val="24"/>
        </w:rPr>
        <w:t>481—470.2(10A)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, definitions of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“Clearance level,”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“Dust-lead hazard,”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“Clearance level”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the value at which the amount of lead in dust on a surface following completion of interim controls, lead abatement, paint stabilization, standard treatments, ongoing lead-based paint maintenance, rehabilitation, or renovation is a dust-lead hazard and fails clearance testing. The clearance level for a single-surface dust sample from a floor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 The clearance level for a single-surface dust sample from an interior windowsill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 The clearance level for a single-surface dust sample from a window trough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“Dust-lead hazard”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surface dust in residential dwellings or child-occupied facilities that contains a mass-per-area concentration of lead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in a residential dwelling or child-occupied facility when the weighted arithmetic mean lead loading for all single-surface or composite samples of floors and interior windowsills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on floors, interior windowsills, or window troughs in an unsampled residential dwelling in a multifamily dwelling if a dust-lead hazard is present on floors, interior windowsills, or window troughs, respectively, in at least one sampled residential unit on the property. A dust-lead hazard is present on floors, interior windowsills, or window troughs in an unsampled common area in a multifamily dwelling if a dust-lead hazard is present on floors, interior windowsills, or window troughs, respectively, in at least one sampled common area in the same common area group on the property.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subrule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470.4(14)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470.4(14)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sampling technicians, lead abatement contractors, lead abatement workers, and project designers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eight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Pursuant to the recertification requirements of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470.5(6)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 inspector/risk assessors and elevated blood lead (EBL) inspector/risk assessors who completed an approved 24-hour training course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8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. Pursuant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meet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the recertification requirements of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strike/>
            <w:color w:val="000000"/>
            <w:sz w:val="24"/>
          </w:rPr>
          <w:t>470.5(3)</w:t>
        </w:r>
      </w:hyperlink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. 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470.5(6)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 inspector/risk assessors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elevated blood lead (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EBL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inspector/risk assessors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 xml:space="preserve">to meet the recertification requirements of subrule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strike/>
            <w:color w:val="000000"/>
            <w:sz w:val="24"/>
          </w:rPr>
          <w:t>470.5(6)</w:t>
        </w:r>
      </w:hyperlink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16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lead-safe renovators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four hours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and must include a hands-on component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of training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 All refresher training courses shall cover at least the following topics: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to </w:t>
      </w:r>
      <w:r>
        <w:rPr>
          <w:rFonts w:ascii="Times New Roman" w:hAnsi="Times New Roman"/>
          <w:b w:val="false"/>
          <w:i/>
          <w:color w:val="000000"/>
          <w:sz w:val="24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 change.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3.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481—470.12(10A)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481—470.12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References to federal law.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Unless otherwise specified, all references in this chapter to the United States Code or to the Code of Federal Regulations are to those provisions in effect on July 1,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2024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2026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24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8/26/26, effective 10/21/26]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9/16/26]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9/16/26.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ac/rule/481.470.5.pdf" Type="http://schemas.openxmlformats.org/officeDocument/2006/relationships/hyperlink" Id="rId5"/>
    <Relationship TargetMode="External" Target="https://www.legis.iowa.gov/docs/iac/rule/481.470.5.pdf" Type="http://schemas.openxmlformats.org/officeDocument/2006/relationships/hyperlink" Id="rId6"/>
    <Relationship TargetMode="External" Target="https://www.legis.iowa.gov/docs/iac/rule/481.470.5.pdf" Type="http://schemas.openxmlformats.org/officeDocument/2006/relationships/hyperlink" Id="rId7"/>
    <Relationship TargetMode="External" Target="https://www.legis.iowa.gov/docs/iac/rule/481.470.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