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9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0594D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INSPECTIONS AND APPEALS DEPARTMENT[481]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dust-lead hazards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Inspections, Appeals, and Licensing hereby amends Chapter 469, “Renovation, Remodeling, and Repainting—Lead Hazard Notification Process,”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amends Chapter 469 to implement the United States Environmental Protection Agency’s (EPA’s) rule regarding the definition of “dust-lead hazard.”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July 22,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0446D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Department on August 26,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October 21,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/>
          <w:i w:val="false"/>
          <w:color w:val="000000"/>
          <w:sz w:val="24"/>
        </w:rPr>
        <w:t>481—469.2(10A)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, definition of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“Dust-lead hazard,”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“Dust-lead hazard”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surface dust in residential dwellings or child-occupied facilities that contains a mass-per-area concentration of lead equal to or exceeding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in a residential dwelling or child-occupied facility when the weighted arithmetic mean lead loading for all single-surface or composite samples of floors and interior windowsills is equal to or greater than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on floors, interior windowsills, or window troughs in an unsampled residential dwelling in a multifamily dwelling if a dust-lead hazard is present on floors, interior windowsills, or window troughs, respectively, in at least one sampled residential unit on the property. A dust-lead hazard is present on floors, interior windowsills, or window troughs in an unsampled common area in a multifamily dwelling if a dust-lead hazard is present on floors, interior windowsills, or window troughs, respectively, in at least one sampled common area in the same common area group on the property.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8/26/26, effective 10/21/26]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9/16/26]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9/16/26.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