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5D" w:id="1"/>
    <w:p>
      <w:pPr>
        <w:spacing w:before="0" w:after="0" w:line="480"/>
        <w:ind w:left="120"/>
        <w:jc w:val="right"/>
      </w:pPr>
      <w:r>
        <w:rPr>
          <w:rFonts w:ascii="Times New Roman" w:hAnsi="Times New Roman"/>
          <w:b/>
          <w:i w:val="false"/>
          <w:color w:val="000000"/>
          <w:sz w:val="28"/>
        </w:rPr>
        <w:t>ARC 0585D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approved rating services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8, “General Banking Powers,” and adopts a new Chapter 8, “Approved Rating Services,”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12B.10 and 524.213.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12B.10.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8 and adopting a new chapter in lieu thereof. The new chapter eliminates language that is duplicative of statutory language, eliminates unnecessary and inconsistent language, removes unnecessarily restrictive terms, and updates outdated language. This includes eliminating existing rule 187—8.9(524) to eliminate unnecessary and outdated language and consolidating relevant language from rule 187—8.10(524) into similar rules in 197—Chapter 2 (</w:t>
      </w:r>
      <w:r>
        <w:rPr>
          <w:rFonts w:ascii="Times New Roman" w:hAnsi="Times New Roman"/>
          <w:b/>
          <w:i w:val="false"/>
          <w:color w:val="000000"/>
          <w:sz w:val="24"/>
        </w:rPr>
        <w:t>ARC 0583D</w:t>
      </w:r>
      <w:r>
        <w:rPr>
          <w:rFonts w:ascii="Times New Roman" w:hAnsi="Times New Roman"/>
          <w:b w:val="false"/>
          <w:i w:val="false"/>
          <w:color w:val="000000"/>
          <w:sz w:val="24"/>
        </w:rPr>
        <w:t>, IAB 9/16/26).</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0360D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 xml:space="preserve"> APPROVED RATING SERVICES </w:t>
      </w:r>
    </w:p>
    <w:p>
      <w:pPr>
        <w:spacing w:before="210" w:after="0" w:line="480"/>
        <w:ind w:left="120"/>
        <w:jc w:val="both"/>
      </w:pPr>
      <w:r>
        <w:rPr>
          <w:rFonts w:ascii="Times New Roman" w:hAnsi="Times New Roman"/>
          <w:b/>
          <w:i w:val="false"/>
          <w:color w:val="000000"/>
          <w:sz w:val="24"/>
        </w:rPr>
        <w:t>187—8.1</w:t>
      </w:r>
      <w:r>
        <w:rPr>
          <w:rFonts w:ascii="Times New Roman" w:hAnsi="Times New Roman"/>
          <w:b/>
          <w:i w:val="false"/>
          <w:color w:val="000000"/>
          <w:sz w:val="24"/>
        </w:rPr>
        <w:t xml:space="preserve">(12B) </w:t>
      </w:r>
      <w:r>
        <w:rPr>
          <w:rFonts w:ascii="Times New Roman" w:hAnsi="Times New Roman"/>
          <w:b/>
          <w:i w:val="false"/>
          <w:color w:val="000000"/>
          <w:sz w:val="24"/>
        </w:rPr>
        <w:t xml:space="preserve">Approved rating services. </w:t>
      </w:r>
      <w:r>
        <w:rPr>
          <w:rFonts w:ascii="Times New Roman" w:hAnsi="Times New Roman"/>
          <w:b w:val="false"/>
          <w:i w:val="false"/>
          <w:color w:val="000000"/>
          <w:sz w:val="24"/>
        </w:rPr>
        <w:t xml:space="preserve">Rating services approved by the superintendent as provided by Iowa Code section </w:t>
      </w:r>
      <w:hyperlink r:id="rId5">
        <w:r>
          <w:rPr>
            <w:rStyle w:val="Hyperlink"/>
            <w:rFonts w:ascii="Times New Roman" w:hAnsi="Times New Roman"/>
            <w:b w:val="false"/>
            <w:i w:val="false"/>
            <w:color w:val="000000"/>
            <w:sz w:val="24"/>
          </w:rPr>
          <w:t>12B.10</w:t>
        </w:r>
      </w:hyperlink>
      <w:r>
        <w:rPr>
          <w:rFonts w:ascii="Times New Roman" w:hAnsi="Times New Roman"/>
          <w:b w:val="false"/>
          <w:i w:val="false"/>
          <w:color w:val="000000"/>
          <w:sz w:val="24"/>
        </w:rPr>
        <w:t xml:space="preserve"> for use by the treasurer of state and the treasurer of each political subdivision in determining qualifying commercial paper investments include all nationally recognized statistical rating organizations registered with the United States Securities and Exchange Commission. </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6">
        <w:r>
          <w:rPr>
            <w:rStyle w:val="Hyperlink"/>
            <w:rFonts w:ascii="Times New Roman" w:hAnsi="Times New Roman"/>
            <w:b w:val="false"/>
            <w:i w:val="false"/>
            <w:color w:val="000000"/>
            <w:sz w:val="24"/>
          </w:rPr>
          <w:t>12B.10</w:t>
        </w:r>
      </w:hyperlink>
      <w:r>
        <w:rPr>
          <w:rFonts w:ascii="Times New Roman" w:hAnsi="Times New Roman"/>
          <w:b w:val="false"/>
          <w:i w:val="false"/>
          <w:color w:val="000000"/>
          <w:sz w:val="24"/>
        </w:rPr>
        <w:t xml:space="preserve">. </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2B.10.pdf" Type="http://schemas.openxmlformats.org/officeDocument/2006/relationships/hyperlink" Id="rId5"/>
    <Relationship TargetMode="External" Target="https://www.legis.iowa.gov/docs/ico/chapter/12B.1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