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9D" w:id="1"/>
    <w:p>
      <w:pPr>
        <w:spacing w:before="0" w:after="0" w:line="480"/>
        <w:ind w:left="120"/>
        <w:jc w:val="right"/>
      </w:pPr>
      <w:r>
        <w:rPr>
          <w:rFonts w:ascii="Times New Roman" w:hAnsi="Times New Roman"/>
          <w:b/>
          <w:i w:val="false"/>
          <w:color w:val="000000"/>
          <w:sz w:val="28"/>
        </w:rPr>
        <w:t>ARC 0579D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art project grant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307, “Project Grant Programs,” and to adopt a new Chapter 307, “Art Project Grant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15.106A(1)“m” and 17A.7(3).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15.106A(1)“m,” 15.436 and 15.467 and 2 CFR Part 200.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307 and adopt a new chapter in lieu thereof. This proposed chapter describes the Art Project Grant Program (program). The program provides financial support for high-quality and publicly accessible art projects in Iowa.</w:t>
      </w:r>
    </w:p>
    <w:p>
      <w:pPr>
        <w:spacing w:before="0" w:after="0" w:line="480"/>
        <w:ind w:left="120"/>
        <w:jc w:val="both"/>
      </w:pPr>
      <w:r>
        <w:rPr>
          <w:rFonts w:ascii="Times New Roman" w:hAnsi="Times New Roman"/>
          <w:b w:val="false"/>
          <w:i w:val="false"/>
          <w:color w:val="000000"/>
          <w:sz w:val="24"/>
        </w:rPr>
        <w:t>    This proposed chapter implements consolidation of arts appropriations and programs in 2025 Iowa Acts, House File 975. The legislation authorized creation of an Arts and Culture Enhancement Fund that will be utilized for broad purposes related to the arts, including this proposed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9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 </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307</w:t>
      </w:r>
    </w:p>
    <w:p>
      <w:pPr>
        <w:spacing w:before="0" w:after="0" w:line="480"/>
        <w:ind w:left="120"/>
        <w:jc w:val="center"/>
      </w:pPr>
      <w:r>
        <w:rPr>
          <w:rFonts w:ascii="Times New Roman" w:hAnsi="Times New Roman"/>
          <w:b w:val="false"/>
          <w:i w:val="false"/>
          <w:color w:val="000000"/>
          <w:sz w:val="21"/>
        </w:rPr>
        <w:t>ART PROJECT GRANT PROGRAM</w:t>
      </w:r>
    </w:p>
    <w:p>
      <w:pPr>
        <w:spacing w:before="210" w:after="0" w:line="480"/>
        <w:ind w:left="120"/>
        <w:jc w:val="both"/>
      </w:pPr>
      <w:r>
        <w:rPr>
          <w:rFonts w:ascii="Times New Roman" w:hAnsi="Times New Roman"/>
          <w:b/>
          <w:i w:val="false"/>
          <w:color w:val="000000"/>
          <w:sz w:val="24"/>
        </w:rPr>
        <w:t>261—307.1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art project grant program (program) provides financial support for high-quality and publicly accessible art projects in Iowa.</w:t>
      </w:r>
    </w:p>
    <w:p>
      <w:pPr>
        <w:spacing w:before="210" w:after="0" w:line="480"/>
        <w:ind w:left="120"/>
        <w:jc w:val="both"/>
      </w:pPr>
      <w:r>
        <w:rPr>
          <w:rFonts w:ascii="Times New Roman" w:hAnsi="Times New Roman"/>
          <w:b/>
          <w:i w:val="false"/>
          <w:color w:val="000000"/>
          <w:sz w:val="24"/>
        </w:rPr>
        <w:t>261—307.2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listed in </w:t>
      </w:r>
      <w:hyperlink r:id="rId8">
        <w:r>
          <w:rPr>
            <w:rStyle w:val="Hyperlink"/>
            <w:rFonts w:ascii="Times New Roman" w:hAnsi="Times New Roman"/>
            <w:b w:val="false"/>
            <w:i w:val="false"/>
            <w:color w:val="000000"/>
            <w:sz w:val="24"/>
          </w:rPr>
          <w:t>261—Chapter 305</w:t>
        </w:r>
      </w:hyperlink>
      <w:r>
        <w:rPr>
          <w:rFonts w:ascii="Times New Roman" w:hAnsi="Times New Roman"/>
          <w:b w:val="false"/>
          <w:i w:val="false"/>
          <w:color w:val="000000"/>
          <w:sz w:val="24"/>
        </w:rPr>
        <w:t xml:space="preserve"> apply to this chapter.</w:t>
      </w:r>
    </w:p>
    <w:p>
      <w:pPr>
        <w:spacing w:before="0" w:after="0" w:line="480"/>
        <w:ind w:left="120"/>
        <w:jc w:val="both"/>
      </w:pPr>
      <w:r>
        <w:rPr>
          <w:rFonts w:ascii="Times New Roman" w:hAnsi="Times New Roman"/>
          <w:b/>
          <w:i w:val="false"/>
          <w:color w:val="000000"/>
          <w:sz w:val="24"/>
        </w:rPr>
        <w:t>261—307.3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 xml:space="preserve">To be eligible for program funding, an applicant must qualify either as an eligible entity under subrule </w:t>
      </w:r>
      <w:hyperlink r:id="rId9">
        <w:r>
          <w:rPr>
            <w:rStyle w:val="Hyperlink"/>
            <w:rFonts w:ascii="Times New Roman" w:hAnsi="Times New Roman"/>
            <w:b w:val="false"/>
            <w:i w:val="false"/>
            <w:color w:val="000000"/>
            <w:sz w:val="24"/>
          </w:rPr>
          <w:t>307.3(1)</w:t>
        </w:r>
      </w:hyperlink>
      <w:r>
        <w:rPr>
          <w:rFonts w:ascii="Times New Roman" w:hAnsi="Times New Roman"/>
          <w:b w:val="false"/>
          <w:i w:val="false"/>
          <w:color w:val="000000"/>
          <w:sz w:val="24"/>
        </w:rPr>
        <w:t xml:space="preserve"> or as an eligible individual under subrule </w:t>
      </w:r>
      <w:hyperlink r:id="rId10">
        <w:r>
          <w:rPr>
            <w:rStyle w:val="Hyperlink"/>
            <w:rFonts w:ascii="Times New Roman" w:hAnsi="Times New Roman"/>
            <w:b w:val="false"/>
            <w:i w:val="false"/>
            <w:color w:val="000000"/>
            <w:sz w:val="24"/>
          </w:rPr>
          <w:t>307.3(2)</w:t>
        </w:r>
      </w:hyperlink>
      <w:r>
        <w:rPr>
          <w:rFonts w:ascii="Times New Roman" w:hAnsi="Times New Roman"/>
          <w:b w:val="false"/>
          <w:i w:val="false"/>
          <w:color w:val="000000"/>
          <w:sz w:val="24"/>
        </w:rPr>
        <w:t xml:space="preserve"> and otherwise meet the requirements of rule </w:t>
      </w:r>
      <w:hyperlink r:id="rId11">
        <w:r>
          <w:rPr>
            <w:rStyle w:val="Hyperlink"/>
            <w:rFonts w:ascii="Times New Roman" w:hAnsi="Times New Roman"/>
            <w:b w:val="false"/>
            <w:i w:val="false"/>
            <w:color w:val="000000"/>
            <w:sz w:val="24"/>
          </w:rPr>
          <w:t>261—305.4</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w:t>
      </w:r>
      <w:r>
        <w:rPr>
          <w:rFonts w:ascii="Times New Roman" w:hAnsi="Times New Roman"/>
          <w:b w:val="false"/>
          <w:i w:val="false"/>
          <w:color w:val="000000"/>
          <w:sz w:val="24"/>
        </w:rPr>
        <w:t> </w:t>
      </w:r>
      <w:r>
        <w:rPr>
          <w:rFonts w:ascii="Times New Roman" w:hAnsi="Times New Roman"/>
          <w:b w:val="false"/>
          <w:i w:val="false"/>
          <w:color w:val="000000"/>
          <w:sz w:val="24"/>
        </w:rPr>
        <w:t>Entities applying for an award must fall into one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Active Iowa nonprofit organization registered with the Iowa secretary of state, exempt from federal taxes under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§501(c)(3), and physically located within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Nonprofit organization physically located within a border city and meeting the requirements of </w:t>
      </w:r>
      <w:hyperlink r:id="rId12">
        <w:r>
          <w:rPr>
            <w:rStyle w:val="Hyperlink"/>
            <w:rFonts w:ascii="Times New Roman" w:hAnsi="Times New Roman"/>
            <w:b w:val="false"/>
            <w:i w:val="false"/>
            <w:color w:val="000000"/>
            <w:sz w:val="24"/>
          </w:rPr>
          <w:t>261—subrule 305.4(2)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Nonprofit organization that has not yet achieved federal tax-exempt status, but otherwise meets the eligibility requirements in these rules, that is applying through a project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Educational institution, educational organization, or K-12 school whose primary orientation, mission, and purposes are education, awarding academic credits,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Unit of local, county, state, or federally recognized tribal government physically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applying for an award must meet the definition of “artist” in rule </w:t>
      </w:r>
      <w:hyperlink r:id="rId13">
        <w:r>
          <w:rPr>
            <w:rStyle w:val="Hyperlink"/>
            <w:rFonts w:ascii="Times New Roman" w:hAnsi="Times New Roman"/>
            <w:b w:val="false"/>
            <w:i w:val="false"/>
            <w:color w:val="000000"/>
            <w:sz w:val="24"/>
          </w:rPr>
          <w:t>261—305.1</w:t>
        </w:r>
      </w:hyperlink>
      <w:r>
        <w:rPr>
          <w:rFonts w:ascii="Times New Roman" w:hAnsi="Times New Roman"/>
          <w:b w:val="false"/>
          <w:i w:val="false"/>
          <w:color w:val="000000"/>
          <w:sz w:val="24"/>
        </w:rPr>
        <w:t xml:space="preserve">(15) by creating, practicing, or producing work as a visual or performing artist, filmmaker, musician, or creative writer and must otherwise meet the requirements of rule </w:t>
      </w:r>
      <w:hyperlink r:id="rId14">
        <w:r>
          <w:rPr>
            <w:rStyle w:val="Hyperlink"/>
            <w:rFonts w:ascii="Times New Roman" w:hAnsi="Times New Roman"/>
            <w:b w:val="false"/>
            <w:i w:val="false"/>
            <w:color w:val="000000"/>
            <w:sz w:val="24"/>
          </w:rPr>
          <w:t>261—305.4</w:t>
        </w:r>
      </w:hyperlink>
      <w:r>
        <w:rPr>
          <w:rFonts w:ascii="Times New Roman" w:hAnsi="Times New Roman"/>
          <w:b w:val="false"/>
          <w:i w:val="false"/>
          <w:color w:val="000000"/>
          <w:sz w:val="24"/>
        </w:rPr>
        <w:t>(15).</w:t>
      </w:r>
    </w:p>
    <w:p>
      <w:pPr>
        <w:spacing w:before="210" w:after="0" w:line="480"/>
        <w:ind w:left="120"/>
        <w:jc w:val="both"/>
      </w:pPr>
      <w:r>
        <w:rPr>
          <w:rFonts w:ascii="Times New Roman" w:hAnsi="Times New Roman"/>
          <w:b/>
          <w:i w:val="false"/>
          <w:color w:val="000000"/>
          <w:sz w:val="24"/>
        </w:rPr>
        <w:t>261—307.4</w:t>
      </w:r>
      <w:r>
        <w:rPr>
          <w:rFonts w:ascii="Times New Roman" w:hAnsi="Times New Roman"/>
          <w:b/>
          <w:i w:val="false"/>
          <w:color w:val="000000"/>
          <w:sz w:val="24"/>
        </w:rPr>
        <w:t xml:space="preserve">(15) </w:t>
      </w:r>
      <w:r>
        <w:rPr>
          <w:rFonts w:ascii="Times New Roman" w:hAnsi="Times New Roman"/>
          <w:b/>
          <w:i w:val="false"/>
          <w:color w:val="000000"/>
          <w:sz w:val="24"/>
        </w:rPr>
        <w:t xml:space="preserve">Funding priorities. </w:t>
      </w:r>
      <w:r>
        <w:rPr>
          <w:rFonts w:ascii="Times New Roman" w:hAnsi="Times New Roman"/>
          <w:b w:val="false"/>
          <w:i w:val="false"/>
          <w:color w:val="000000"/>
          <w:sz w:val="24"/>
        </w:rPr>
        <w:t>Priority will be given to first-time applicants and applicants who have not received funding from any authority arts program in the two fiscal years prior to the application date. The authority places a high priority on projects that include artistic excellence; involve an arts experience, arts learning activity, or arts professional development activity; and are of public value to Iowans through deliberate public engagement and access to project activities.</w:t>
      </w:r>
    </w:p>
    <w:p>
      <w:pPr>
        <w:spacing w:before="210" w:after="0" w:line="480"/>
        <w:ind w:left="120"/>
        <w:jc w:val="both"/>
      </w:pPr>
      <w:r>
        <w:rPr>
          <w:rFonts w:ascii="Times New Roman" w:hAnsi="Times New Roman"/>
          <w:b/>
          <w:i w:val="false"/>
          <w:color w:val="000000"/>
          <w:sz w:val="24"/>
        </w:rPr>
        <w:t>261—307.5</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projects. </w:t>
      </w:r>
      <w:r>
        <w:rPr>
          <w:rFonts w:ascii="Times New Roman" w:hAnsi="Times New Roman"/>
          <w:b w:val="false"/>
          <w:i w:val="false"/>
          <w:color w:val="000000"/>
          <w:sz w:val="24"/>
        </w:rPr>
        <w:t>Applicants must demonstrate broad-based community engagement and programming surrounding their projects. Types of eligible projects include community events, performances, exhibitions, festivals, conferences, or workshops dedicated to arts-related activities. Projects may represent a phase of a larger project with a longer timeline, but all project activities must have a beginning and end date during the program funding period.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15.467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chapter/261.305.pdf" Type="http://schemas.openxmlformats.org/officeDocument/2006/relationships/hyperlink" Id="rId8"/>
    <Relationship TargetMode="External" Target="https://www.legis.iowa.gov/docs/iac/rule/261.307.3.pdf" Type="http://schemas.openxmlformats.org/officeDocument/2006/relationships/hyperlink" Id="rId9"/>
    <Relationship TargetMode="External" Target="https://www.legis.iowa.gov/docs/iac/rule/261.307.3.pdf" Type="http://schemas.openxmlformats.org/officeDocument/2006/relationships/hyperlink" Id="rId10"/>
    <Relationship TargetMode="External" Target="https://www.legis.iowa.gov/docs/iac/rule/261.305.4.pdf" Type="http://schemas.openxmlformats.org/officeDocument/2006/relationships/hyperlink" Id="rId11"/>
    <Relationship TargetMode="External" Target="https://www.legis.iowa.gov/docs/iac/rule/261.305.4.pdf" Type="http://schemas.openxmlformats.org/officeDocument/2006/relationships/hyperlink" Id="rId12"/>
    <Relationship TargetMode="External" Target="https://www.legis.iowa.gov/docs/iac/rule/261.305.1.pdf" Type="http://schemas.openxmlformats.org/officeDocument/2006/relationships/hyperlink" Id="rId13"/>
    <Relationship TargetMode="External" Target="https://www.legis.iowa.gov/docs/iac/rule/261.305.4.pdf" Type="http://schemas.openxmlformats.org/officeDocument/2006/relationships/hyperlink" Id="rId14"/>
    <Relationship TargetMode="External" Target="https://www.legis.iowa.gov/docs/ico/chapter/15.436.pdf" Type="http://schemas.openxmlformats.org/officeDocument/2006/relationships/hyperlink" Id="rId15"/>
    <Relationship TargetMode="External" Target="https://www.legis.iowa.gov/docs/ico/chapter/15.467.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