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78D" w:id="1"/>
    <w:p>
      <w:pPr>
        <w:spacing w:before="0" w:after="0" w:line="480"/>
        <w:ind w:left="120"/>
        <w:jc w:val="right"/>
      </w:pPr>
      <w:r>
        <w:rPr>
          <w:rFonts w:ascii="Times New Roman" w:hAnsi="Times New Roman"/>
          <w:b/>
          <w:i w:val="false"/>
          <w:color w:val="000000"/>
          <w:sz w:val="28"/>
        </w:rPr>
        <w:t>ARC 0578D</w:t>
      </w:r>
    </w:p>
    <w:bookmarkEnd w:id="1"/>
    <w:p>
      <w:pPr>
        <w:pBdr>
          <w:top w:space="5"/>
        </w:pBdr>
        <w:spacing w:before="0" w:after="0" w:line="480"/>
        <w:ind w:left="120"/>
        <w:jc w:val="center"/>
      </w:pPr>
      <w:r>
        <w:rPr>
          <w:rFonts w:ascii="Times New Roman" w:hAnsi="Times New Roman"/>
          <w:b/>
          <w:i w:val="false"/>
          <w:color w:val="000000"/>
          <w:sz w:val="28"/>
        </w:rPr>
        <w:t>ECONOMIC DEVELOPMENT AUTHORITY[261]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artist professional development program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Economic Development Authority (Authority) hereby proposes to rescind Chapter 306, “Operational Support Partnership Program for Major Arts Organizations,” and to adopt a new Chapter 306, “Artist Professional Development Program,”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15.106A(1)“m” and 17A.7(3).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15.106A(1)“m,” 15.436 and 15.467 and 2 CFR Part 200.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rescind Chapter 306 and to adopt a new chapter in lieu thereof. The current chapter describes the Operational Support Partnership Program for Major Arts Organizations, which provided financial support for general operational expenses of arts organizations and will be discontinued. </w:t>
      </w:r>
    </w:p>
    <w:p>
      <w:pPr>
        <w:spacing w:before="0" w:after="0" w:line="480"/>
        <w:ind w:left="120"/>
        <w:jc w:val="both"/>
      </w:pPr>
      <w:r>
        <w:rPr>
          <w:rFonts w:ascii="Times New Roman" w:hAnsi="Times New Roman"/>
          <w:b w:val="false"/>
          <w:i w:val="false"/>
          <w:color w:val="000000"/>
          <w:sz w:val="24"/>
        </w:rPr>
        <w:t>    This proposed new chapter describes the Artist Professional Development Program (program) that will provide financial assistance to individual Iowa artists to advance their artistic practices and elevate the creative industry in Iowa. The proposed new chapter implements consolidation of arts appropriations and programs in 2025 Iowa Acts, House File 975. The legislation authorized creation of an arts and culture enhancement fund that will be utilized for broad purposes related to the arts, including this proposed program.</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10,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30,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Authority no later than 4:30 p.m. on October 6,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08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Lisa Connell </w:t>
            </w:r>
            <w:r>
              <w:br/>
            </w:r>
            <w:r>
              <w:rPr>
                <w:rFonts w:ascii="Times New Roman" w:hAnsi="Times New Roman"/>
                <w:b w:val="false"/>
                <w:i w:val="false"/>
                <w:color w:val="000000"/>
                <w:sz w:val="14"/>
              </w:rPr>
              <w:t xml:space="preserve">Iowa Economic Development Authority </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 xml:space="preserve">Des Moines, Iowa 50315 </w:t>
            </w:r>
            <w:r>
              <w:br/>
            </w:r>
            <w:r>
              <w:rPr>
                <w:rFonts w:ascii="Times New Roman" w:hAnsi="Times New Roman"/>
                <w:b w:val="false"/>
                <w:i w:val="false"/>
                <w:color w:val="000000"/>
                <w:sz w:val="14"/>
              </w:rPr>
              <w:t xml:space="preserve">Phone: 515.348.6163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lisa.connell@iowaeda.com</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6, 2026</w:t>
            </w:r>
            <w:r>
              <w:br/>
            </w:r>
            <w:r>
              <w:rPr>
                <w:rFonts w:ascii="Times New Roman" w:hAnsi="Times New Roman"/>
                <w:b w:val="false"/>
                <w:i w:val="false"/>
                <w:color w:val="000000"/>
                <w:sz w:val="14"/>
              </w:rPr>
              <w:t xml:space="preserve"> 9 to 9:15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Via Microsoft Teams</w:t>
            </w:r>
            <w:r>
              <w:br/>
            </w:r>
            <w:r>
              <w:rPr>
                <w:rFonts w:ascii="Times New Roman" w:hAnsi="Times New Roman"/>
                <w:b w:val="false"/>
                <w:i w:val="false"/>
                <w:color w:val="000000"/>
                <w:sz w:val="14"/>
              </w:rPr>
              <w:t xml:space="preserve"> Information about Teams participation can be found at </w:t>
            </w:r>
            <w:r>
              <w:br/>
            </w:r>
            <w:hyperlink r:id="rId5">
              <w:r>
                <w:rPr>
                  <w:rStyle w:val="Hyperlink"/>
                  <w:rFonts w:ascii="Times New Roman" w:hAnsi="Times New Roman"/>
                  <w:b w:val="false"/>
                  <w:i w:val="false"/>
                  <w:color w:val="0000ff"/>
                  <w:sz w:val="14"/>
                </w:rPr>
                <w:t>opportunityiowa.gov/about/iowa-economic-development-authority/ieda-red-tape-review</w:t>
              </w:r>
            </w:hyperlink>
            <w:r>
              <w:br/>
            </w:r>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8, 2026</w:t>
            </w:r>
            <w:r>
              <w:br/>
            </w:r>
            <w:r>
              <w:rPr>
                <w:rFonts w:ascii="Times New Roman" w:hAnsi="Times New Roman"/>
                <w:b w:val="false"/>
                <w:i w:val="false"/>
                <w:color w:val="000000"/>
                <w:sz w:val="14"/>
              </w:rPr>
              <w:t xml:space="preserve"> 3 to 3:15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Via Microsoft Teams</w:t>
            </w:r>
            <w:r>
              <w:br/>
            </w:r>
            <w:r>
              <w:rPr>
                <w:rFonts w:ascii="Times New Roman" w:hAnsi="Times New Roman"/>
                <w:b w:val="false"/>
                <w:i w:val="false"/>
                <w:color w:val="000000"/>
                <w:sz w:val="14"/>
              </w:rPr>
              <w:t xml:space="preserve"> Information about Teams participation can be found at </w:t>
            </w:r>
            <w:r>
              <w:br/>
            </w:r>
            <w:hyperlink r:id="rId6">
              <w:r>
                <w:rPr>
                  <w:rStyle w:val="Hyperlink"/>
                  <w:rFonts w:ascii="Times New Roman" w:hAnsi="Times New Roman"/>
                  <w:b w:val="false"/>
                  <w:i w:val="false"/>
                  <w:color w:val="0000ff"/>
                  <w:sz w:val="14"/>
                </w:rPr>
                <w:t>opportunityiowa.gov/about/iowa-economic-development-authority/ieda-red-tape-review</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Authority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261—Chapter 306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306</w:t>
      </w:r>
    </w:p>
    <w:p>
      <w:pPr>
        <w:spacing w:before="0" w:after="0" w:line="480"/>
        <w:ind w:left="120"/>
        <w:jc w:val="center"/>
      </w:pPr>
      <w:r>
        <w:rPr>
          <w:rFonts w:ascii="Times New Roman" w:hAnsi="Times New Roman"/>
          <w:b w:val="false"/>
          <w:i w:val="false"/>
          <w:color w:val="000000"/>
          <w:sz w:val="21"/>
        </w:rPr>
        <w:t>ARTIST PROFESSIONAL DEVELOPMENT PROGRAM</w:t>
      </w:r>
    </w:p>
    <w:p>
      <w:pPr>
        <w:spacing w:before="210" w:after="0" w:line="480"/>
        <w:ind w:left="120"/>
        <w:jc w:val="both"/>
      </w:pPr>
      <w:r>
        <w:rPr>
          <w:rFonts w:ascii="Times New Roman" w:hAnsi="Times New Roman"/>
          <w:b/>
          <w:i w:val="false"/>
          <w:color w:val="000000"/>
          <w:sz w:val="24"/>
        </w:rPr>
        <w:t>261—306.1</w:t>
      </w:r>
      <w:r>
        <w:rPr>
          <w:rFonts w:ascii="Times New Roman" w:hAnsi="Times New Roman"/>
          <w:b/>
          <w:i w:val="false"/>
          <w:color w:val="000000"/>
          <w:sz w:val="24"/>
        </w:rPr>
        <w:t xml:space="preserve">(15) </w:t>
      </w:r>
      <w:r>
        <w:rPr>
          <w:rFonts w:ascii="Times New Roman" w:hAnsi="Times New Roman"/>
          <w:b/>
          <w:i w:val="false"/>
          <w:color w:val="000000"/>
          <w:sz w:val="24"/>
        </w:rPr>
        <w:t xml:space="preserve">Purpose. </w:t>
      </w:r>
      <w:r>
        <w:rPr>
          <w:rFonts w:ascii="Times New Roman" w:hAnsi="Times New Roman"/>
          <w:b w:val="false"/>
          <w:i w:val="false"/>
          <w:color w:val="000000"/>
          <w:sz w:val="24"/>
        </w:rPr>
        <w:t>The artist professional development program (program) provides financial support to individual Iowa artists to undertake activities that advance the artists’ artistic practices and elevate the creative industry in Iowa.</w:t>
      </w:r>
    </w:p>
    <w:p>
      <w:pPr>
        <w:spacing w:before="210" w:after="0" w:line="480"/>
        <w:ind w:left="120"/>
        <w:jc w:val="both"/>
      </w:pPr>
      <w:r>
        <w:rPr>
          <w:rFonts w:ascii="Times New Roman" w:hAnsi="Times New Roman"/>
          <w:b/>
          <w:i w:val="false"/>
          <w:color w:val="000000"/>
          <w:sz w:val="24"/>
        </w:rPr>
        <w:t>261—306.2</w:t>
      </w:r>
      <w:r>
        <w:rPr>
          <w:rFonts w:ascii="Times New Roman" w:hAnsi="Times New Roman"/>
          <w:b/>
          <w:i w:val="false"/>
          <w:color w:val="000000"/>
          <w:sz w:val="24"/>
        </w:rPr>
        <w:t xml:space="preserve">(15)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The definitions listed in </w:t>
      </w:r>
      <w:hyperlink r:id="rId8">
        <w:r>
          <w:rPr>
            <w:rStyle w:val="Hyperlink"/>
            <w:rFonts w:ascii="Times New Roman" w:hAnsi="Times New Roman"/>
            <w:b w:val="false"/>
            <w:i w:val="false"/>
            <w:color w:val="000000"/>
            <w:sz w:val="24"/>
          </w:rPr>
          <w:t>261—Chapter 305</w:t>
        </w:r>
      </w:hyperlink>
      <w:r>
        <w:rPr>
          <w:rFonts w:ascii="Times New Roman" w:hAnsi="Times New Roman"/>
          <w:b w:val="false"/>
          <w:i w:val="false"/>
          <w:color w:val="000000"/>
          <w:sz w:val="24"/>
        </w:rPr>
        <w:t xml:space="preserve"> apply to this chapter.</w:t>
      </w:r>
    </w:p>
    <w:p>
      <w:pPr>
        <w:spacing w:before="210" w:after="0" w:line="480"/>
        <w:ind w:left="120"/>
        <w:jc w:val="both"/>
      </w:pPr>
      <w:r>
        <w:rPr>
          <w:rFonts w:ascii="Times New Roman" w:hAnsi="Times New Roman"/>
          <w:b/>
          <w:i w:val="false"/>
          <w:color w:val="000000"/>
          <w:sz w:val="24"/>
        </w:rPr>
        <w:t>261—306.3</w:t>
      </w:r>
      <w:r>
        <w:rPr>
          <w:rFonts w:ascii="Times New Roman" w:hAnsi="Times New Roman"/>
          <w:b/>
          <w:i w:val="false"/>
          <w:color w:val="000000"/>
          <w:sz w:val="24"/>
        </w:rPr>
        <w:t xml:space="preserve">(15) </w:t>
      </w:r>
      <w:r>
        <w:rPr>
          <w:rFonts w:ascii="Times New Roman" w:hAnsi="Times New Roman"/>
          <w:b/>
          <w:i w:val="false"/>
          <w:color w:val="000000"/>
          <w:sz w:val="24"/>
        </w:rPr>
        <w:t xml:space="preserve">Eligible applicants. </w:t>
      </w:r>
      <w:r>
        <w:rPr>
          <w:rFonts w:ascii="Times New Roman" w:hAnsi="Times New Roman"/>
          <w:b w:val="false"/>
          <w:i w:val="false"/>
          <w:color w:val="000000"/>
          <w:sz w:val="24"/>
        </w:rPr>
        <w:t xml:space="preserve">To be eligible for program funding, an applicant must meet the definition of “artist” in rule </w:t>
      </w:r>
      <w:hyperlink r:id="rId9">
        <w:r>
          <w:rPr>
            <w:rStyle w:val="Hyperlink"/>
            <w:rFonts w:ascii="Times New Roman" w:hAnsi="Times New Roman"/>
            <w:b w:val="false"/>
            <w:i w:val="false"/>
            <w:color w:val="000000"/>
            <w:sz w:val="24"/>
          </w:rPr>
          <w:t>261—305.1</w:t>
        </w:r>
      </w:hyperlink>
      <w:r>
        <w:rPr>
          <w:rFonts w:ascii="Times New Roman" w:hAnsi="Times New Roman"/>
          <w:b w:val="false"/>
          <w:i w:val="false"/>
          <w:color w:val="000000"/>
          <w:sz w:val="24"/>
        </w:rPr>
        <w:t xml:space="preserve">(15) by creating, practicing, or producing work as a visual or performing artist, filmmaker, musician, or creative writer and must otherwise meet the requirements of rule </w:t>
      </w:r>
      <w:hyperlink r:id="rId10">
        <w:r>
          <w:rPr>
            <w:rStyle w:val="Hyperlink"/>
            <w:rFonts w:ascii="Times New Roman" w:hAnsi="Times New Roman"/>
            <w:b w:val="false"/>
            <w:i w:val="false"/>
            <w:color w:val="000000"/>
            <w:sz w:val="24"/>
          </w:rPr>
          <w:t>261—305.5</w:t>
        </w:r>
      </w:hyperlink>
      <w:r>
        <w:rPr>
          <w:rFonts w:ascii="Times New Roman" w:hAnsi="Times New Roman"/>
          <w:b w:val="false"/>
          <w:i w:val="false"/>
          <w:color w:val="000000"/>
          <w:sz w:val="24"/>
        </w:rPr>
        <w:t>(15).</w:t>
      </w:r>
    </w:p>
    <w:p>
      <w:pPr>
        <w:spacing w:before="210" w:after="0" w:line="480"/>
        <w:ind w:left="120"/>
        <w:jc w:val="both"/>
      </w:pPr>
      <w:r>
        <w:rPr>
          <w:rFonts w:ascii="Times New Roman" w:hAnsi="Times New Roman"/>
          <w:b/>
          <w:i w:val="false"/>
          <w:color w:val="000000"/>
          <w:sz w:val="24"/>
        </w:rPr>
        <w:t>261—306.4</w:t>
      </w:r>
      <w:r>
        <w:rPr>
          <w:rFonts w:ascii="Times New Roman" w:hAnsi="Times New Roman"/>
          <w:b/>
          <w:i w:val="false"/>
          <w:color w:val="000000"/>
          <w:sz w:val="24"/>
        </w:rPr>
        <w:t xml:space="preserve">(15) </w:t>
      </w:r>
      <w:r>
        <w:rPr>
          <w:rFonts w:ascii="Times New Roman" w:hAnsi="Times New Roman"/>
          <w:b/>
          <w:i w:val="false"/>
          <w:color w:val="000000"/>
          <w:sz w:val="24"/>
        </w:rPr>
        <w:t xml:space="preserve">Eligible projects. </w:t>
      </w:r>
      <w:r>
        <w:rPr>
          <w:rFonts w:ascii="Times New Roman" w:hAnsi="Times New Roman"/>
          <w:b w:val="false"/>
          <w:i w:val="false"/>
          <w:color w:val="000000"/>
          <w:sz w:val="24"/>
        </w:rPr>
        <w:t>Eligible projects are one-time professional development activities that advance applicants’ professional or artistic capacity, enhance their artistic practice, or allow them to learn new or more advanced techniques to support their artistic work. Types of eligible projects include participating in professional development conferences, workshops, courses, apprenticeships, and mentorships.</w:t>
      </w:r>
    </w:p>
    <w:p>
      <w:pPr>
        <w:spacing w:before="0" w:after="0" w:line="480"/>
        <w:ind w:left="120"/>
        <w:jc w:val="both"/>
      </w:pPr>
      <w:r>
        <w:rPr>
          <w:rFonts w:ascii="Times New Roman" w:hAnsi="Times New Roman"/>
          <w:b/>
          <w:i w:val="false"/>
          <w:color w:val="000000"/>
          <w:sz w:val="24"/>
        </w:rPr>
        <w:t>261—306.5</w:t>
      </w:r>
      <w:r>
        <w:rPr>
          <w:rFonts w:ascii="Times New Roman" w:hAnsi="Times New Roman"/>
          <w:b/>
          <w:i w:val="false"/>
          <w:color w:val="000000"/>
          <w:sz w:val="24"/>
        </w:rPr>
        <w:t xml:space="preserve">(15) </w:t>
      </w:r>
      <w:r>
        <w:rPr>
          <w:rFonts w:ascii="Times New Roman" w:hAnsi="Times New Roman"/>
          <w:b/>
          <w:i w:val="false"/>
          <w:color w:val="000000"/>
          <w:sz w:val="24"/>
        </w:rPr>
        <w:t xml:space="preserve">Ineligible projects. </w:t>
      </w:r>
      <w:r>
        <w:rPr>
          <w:rFonts w:ascii="Times New Roman" w:hAnsi="Times New Roman"/>
          <w:b w:val="false"/>
          <w:i w:val="false"/>
          <w:color w:val="000000"/>
          <w:sz w:val="24"/>
        </w:rPr>
        <w:t xml:space="preserve">Projects that fall outside the scope of rule </w:t>
      </w:r>
      <w:hyperlink r:id="rId11">
        <w:r>
          <w:rPr>
            <w:rStyle w:val="Hyperlink"/>
            <w:rFonts w:ascii="Times New Roman" w:hAnsi="Times New Roman"/>
            <w:b w:val="false"/>
            <w:i w:val="false"/>
            <w:color w:val="000000"/>
            <w:sz w:val="24"/>
          </w:rPr>
          <w:t>261—306.4</w:t>
        </w:r>
      </w:hyperlink>
      <w:r>
        <w:rPr>
          <w:rFonts w:ascii="Times New Roman" w:hAnsi="Times New Roman"/>
          <w:b w:val="false"/>
          <w:i w:val="false"/>
          <w:color w:val="000000"/>
          <w:sz w:val="24"/>
        </w:rPr>
        <w:t>(15) or can be categorized as follows are ineligible:</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Initiated by, managed by, or that benefit an entity or organization with which the applicant has a formal affiliation such as employment or volunteer service.</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Result in the applicant receiving course credit, a degree, or certification.</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Involve fundraising activities, including benefit events.</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2">
        <w:r>
          <w:rPr>
            <w:rStyle w:val="Hyperlink"/>
            <w:rFonts w:ascii="Times New Roman" w:hAnsi="Times New Roman"/>
            <w:b w:val="false"/>
            <w:i w:val="false"/>
            <w:color w:val="000000"/>
            <w:sz w:val="24"/>
          </w:rPr>
          <w:t>15.436</w:t>
        </w:r>
      </w:hyperlink>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15.467</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isa.connell@iowaeda.com" Type="http://schemas.openxmlformats.org/officeDocument/2006/relationships/hyperlink" Id="rId4"/>
    <Relationship TargetMode="External" Target="http://opportunityiowa.gov/about/iowa-economic-development-authority/ieda-red-tape-review" Type="http://schemas.openxmlformats.org/officeDocument/2006/relationships/hyperlink" Id="rId5"/>
    <Relationship TargetMode="External" Target="http://opportunityiowa.gov/about/iowa-economic-development-authority/ieda-red-tape-review"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ac/chapter/261.305.pdf" Type="http://schemas.openxmlformats.org/officeDocument/2006/relationships/hyperlink" Id="rId8"/>
    <Relationship TargetMode="External" Target="https://www.legis.iowa.gov/docs/iac/rule/261.305.1.pdf" Type="http://schemas.openxmlformats.org/officeDocument/2006/relationships/hyperlink" Id="rId9"/>
    <Relationship TargetMode="External" Target="https://www.legis.iowa.gov/docs/iac/rule/261.305.5.pdf" Type="http://schemas.openxmlformats.org/officeDocument/2006/relationships/hyperlink" Id="rId10"/>
    <Relationship TargetMode="External" Target="https://www.legis.iowa.gov/docs/iac/rule/261.306.4.pdf" Type="http://schemas.openxmlformats.org/officeDocument/2006/relationships/hyperlink" Id="rId11"/>
    <Relationship TargetMode="External" Target="https://www.legis.iowa.gov/docs/ico/chapter/15.436.pdf" Type="http://schemas.openxmlformats.org/officeDocument/2006/relationships/hyperlink" Id="rId12"/>
    <Relationship TargetMode="External" Target="https://www.legis.iowa.gov/docs/ico/chapter/15.467.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