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531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0531D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PUBLIC SAFETY DEPARTMENT[661]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public records and fair information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practices 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Public Safety Department hereby proposes to rescind Chapter 80, “Public Records and Fair Information Practices,”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Iowa Code chapters 22 and 80F.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chapters 22 and 80F.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Pursuant to Executive Order 10, the Department proposes rescinding Chapter 80 in its entirety. The chapter outlines fair information practices and the handling of public records. As a result of 2026 Iowa Acts, Senate File 2463, 13 of the 15 rules contained in the chapter were rescinded. The remaining two rules are unnecessary and obsolete.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Regulatory Analysis for this rulemaking was published in the Iowa Administrative Bulletin on July 8, 2026.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July 29,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public comments were received.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Department for a waiver of the discretionary provisions, if any, pursuant to 7—Chapter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interested person may submit written or oral comments concerning this proposed rulemaking, which must be received by the Department no later than 4:30 p.m. on September 22,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952"/>
      </w:tblGrid>
      <w:tr>
        <w:trPr>
          <w:trHeight w:val="1110" w:hRule="atLeast"/>
        </w:trPr>
        <w:tc>
          <w:tcPr>
            <w:tcW w:w="89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Josie Wagler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Department of Public Safety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Oran Pape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215 East 7th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Des Moines, Iowa 50319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Phone: 515.725.6185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wagler@dps.state.ia.us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Public hearings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4476"/>
        <w:gridCol w:w="4476"/>
      </w:tblGrid>
      <w:tr>
        <w:trPr>
          <w:trHeight w:val="495" w:hRule="atLeast"/>
        </w:trPr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September 22,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9 to 9:30 a.m. </w:t>
            </w:r>
          </w:p>
        </w:tc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First Floor Public Conference Room 125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Oran Pape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Des Moines, Iowa </w:t>
            </w:r>
          </w:p>
        </w:tc>
      </w:tr>
      <w:tr>
        <w:trPr>
          <w:trHeight w:val="495" w:hRule="atLeast"/>
        </w:trPr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September 23,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2 to 2:30 p.m. </w:t>
            </w:r>
          </w:p>
        </w:tc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First Floor Public Conference Room 125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Oran Pape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Des Moines, Iowa </w:t>
            </w:r>
          </w:p>
        </w:tc>
      </w:tr>
    </w:tbl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Persons who wish to make oral comments at a public hearing may be asked to state their names for the record and to confine their remarks to the subject of this proposed rulemaking.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persons who intend to attend a public hearing and have special requirements, such as those related to hearing or mobility impairments, should contact the Department and advise of specific needs.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proposed: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661—Chapter 80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wagler@dps.state.ia.us" Type="http://schemas.openxmlformats.org/officeDocument/2006/relationships/hyperlink" Id="rId4"/>
    <Relationship TargetMode="External" Target="https://www.legis.iowa.gov/committees/meetings/meetingsListComm?groupID=705&amp;ga=91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