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20D" w:id="1"/>
    <w:p>
      <w:pPr>
        <w:spacing w:before="0" w:after="0" w:line="480"/>
        <w:ind w:left="120"/>
        <w:jc w:val="right"/>
      </w:pPr>
      <w:r>
        <w:rPr>
          <w:rFonts w:ascii="Times New Roman" w:hAnsi="Times New Roman"/>
          <w:b/>
          <w:i w:val="false"/>
          <w:color w:val="000000"/>
          <w:sz w:val="28"/>
        </w:rPr>
        <w:t>ARC 0520D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OWI and implied consent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620, “OWI and Implied Consent,”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307.12(1)“j,” 321J.17 and 321J.17A.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321J.17, 321J.17A and 321J.20.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clarify that reports of installations and deinstallations of ignition interlock devices from providers are to be submitted to the Department electronically through the Department’s new information technology (IT) system and provide greater flexibility in the issuance, as authorized by Iowa Code section 321J.20(6), of temporary restricted license extensions after an OWI license revocation period has ended.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23,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1:30 to 2 p.m.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984 267 372#</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23, 2026</w:t>
            </w:r>
            <w:r>
              <w:br/>
            </w:r>
            <w:r>
              <w:rPr>
                <w:rFonts w:ascii="Times New Roman" w:hAnsi="Times New Roman"/>
                <w:b w:val="false"/>
                <w:i w:val="false"/>
                <w:color w:val="000000"/>
                <w:sz w:val="14"/>
              </w:rPr>
              <w:t xml:space="preserve">9:30 to 10 a.m.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774 147 492#</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620.3(2)“b”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certification of installation of an approved ignition interlock device on each vehicle required pursuant to Iowa Code section </w:t>
      </w:r>
      <w:hyperlink r:id="rId8">
        <w:r>
          <w:rPr>
            <w:rStyle w:val="Hyperlink"/>
            <w:rFonts w:ascii="Times New Roman" w:hAnsi="Times New Roman"/>
            <w:b w:val="false"/>
            <w:i w:val="false"/>
            <w:color w:val="000000"/>
            <w:sz w:val="24"/>
          </w:rPr>
          <w:t>321J.20(2)</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unless proof of installation is provided to the department electronically by the ignition interlock device provider</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620.4(2)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620.4(2)</w:t>
      </w:r>
      <w:r>
        <w:rPr>
          <w:rFonts w:ascii="Times New Roman" w:hAnsi="Times New Roman"/>
          <w:b w:val="false"/>
          <w:i w:val="false"/>
          <w:color w:val="000000"/>
          <w:sz w:val="24"/>
        </w:rPr>
        <w:t> </w:t>
      </w:r>
      <w:r>
        <w:rPr>
          <w:rFonts w:ascii="Times New Roman" w:hAnsi="Times New Roman"/>
          <w:b w:val="false"/>
          <w:i/>
          <w:color w:val="000000"/>
          <w:sz w:val="24"/>
        </w:rPr>
        <w:t xml:space="preserve">Electronic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approved ignition interlock device provider shall electronically report </w:t>
      </w:r>
      <w:r>
        <w:rPr>
          <w:rFonts w:ascii="Times New Roman" w:hAnsi="Times New Roman"/>
          <w:b w:val="false"/>
          <w:i w:val="false"/>
          <w:strike/>
          <w:color w:val="000000"/>
          <w:sz w:val="24"/>
        </w:rPr>
        <w:t>a notice of violation occurrence and a final compliance report to the department in a manner approved by the department.</w:t>
      </w:r>
      <w:r>
        <w:rPr>
          <w:rFonts w:ascii="Times New Roman" w:hAnsi="Times New Roman"/>
          <w:b w:val="false"/>
          <w:i w:val="false"/>
          <w:color w:val="000000"/>
          <w:sz w:val="24"/>
          <w:u w:val="single"/>
        </w:rPr>
        <w:t>, in a manner approved by the department, the following notices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Notices of installation and deinstallation of ignition interlock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Notices of violation occurrences.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Final compliance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approved ignition interlock provider shall retain all data, information and records associated with a notice of violation occurrence and final compliance report for a period of at least five years and make such data available to the department upon request.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761—620.7(307,321,321J)</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761—620.7</w:t>
      </w:r>
      <w:r>
        <w:rPr>
          <w:rFonts w:ascii="Times New Roman" w:hAnsi="Times New Roman"/>
          <w:b/>
          <w:i w:val="false"/>
          <w:color w:val="000000"/>
          <w:sz w:val="24"/>
        </w:rPr>
        <w:t xml:space="preserve">(307,321,321J) </w:t>
      </w:r>
      <w:r>
        <w:rPr>
          <w:rFonts w:ascii="Times New Roman" w:hAnsi="Times New Roman"/>
          <w:b/>
          <w:i w:val="false"/>
          <w:color w:val="000000"/>
          <w:sz w:val="24"/>
        </w:rPr>
        <w:t xml:space="preserve">Issuance of temporary restricted license after revocation period has expired. </w:t>
      </w:r>
      <w:r>
        <w:rPr>
          <w:rFonts w:ascii="Times New Roman" w:hAnsi="Times New Roman"/>
          <w:b w:val="false"/>
          <w:i w:val="false"/>
          <w:color w:val="000000"/>
          <w:sz w:val="24"/>
        </w:rPr>
        <w:t>The department may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automatically</w:t>
      </w:r>
      <w:r>
        <w:rPr>
          <w:rFonts w:ascii="Times New Roman" w:hAnsi="Times New Roman"/>
          <w:b w:val="false"/>
          <w:i w:val="false"/>
          <w:color w:val="000000"/>
          <w:sz w:val="24"/>
        </w:rPr>
        <w:t xml:space="preserve"> issue a temporary restricted license under Iowa Code section </w:t>
      </w:r>
      <w:hyperlink r:id="rId9">
        <w:r>
          <w:rPr>
            <w:rStyle w:val="Hyperlink"/>
            <w:rFonts w:ascii="Times New Roman" w:hAnsi="Times New Roman"/>
            <w:b w:val="false"/>
            <w:i w:val="false"/>
            <w:color w:val="000000"/>
            <w:sz w:val="24"/>
          </w:rPr>
          <w:t>321J.20(6)</w:t>
        </w:r>
      </w:hyperlink>
      <w:r>
        <w:rPr>
          <w:rFonts w:ascii="Times New Roman" w:hAnsi="Times New Roman"/>
          <w:b w:val="false"/>
          <w:i w:val="false"/>
          <w:color w:val="000000"/>
          <w:sz w:val="24"/>
        </w:rPr>
        <w:t xml:space="preserve"> for six months from the end of the original revocation</w:t>
      </w:r>
      <w:r>
        <w:rPr>
          <w:rFonts w:ascii="Times New Roman" w:hAnsi="Times New Roman"/>
          <w:b w:val="false"/>
          <w:i w:val="false"/>
          <w:strike/>
          <w:color w:val="000000"/>
          <w:sz w:val="24"/>
        </w:rPr>
        <w:t>, unless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w:t>
      </w:r>
      <w:r>
        <w:rPr>
          <w:rFonts w:ascii="Times New Roman" w:hAnsi="Times New Roman"/>
          <w:b w:val="false"/>
          <w:i w:val="false"/>
          <w:color w:val="000000"/>
          <w:sz w:val="24"/>
        </w:rPr>
        <w:t xml:space="preserve"> a longer period of time is necessary to complete the requirements for driver’s license reinstatement.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620.7(1)</w:t>
      </w:r>
      <w:r>
        <w:rPr>
          <w:rFonts w:ascii="Times New Roman" w:hAnsi="Times New Roman"/>
          <w:b w:val="false"/>
          <w:i w:val="false"/>
          <w:color w:val="000000"/>
          <w:sz w:val="24"/>
        </w:rPr>
        <w:t> </w:t>
      </w:r>
      <w:r>
        <w:rPr>
          <w:rFonts w:ascii="Times New Roman" w:hAnsi="Times New Roman"/>
          <w:b w:val="false"/>
          <w:i w:val="false"/>
          <w:strike/>
          <w:color w:val="000000"/>
          <w:sz w:val="24"/>
        </w:rPr>
        <w:t>An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extensions beyond six months, an</w:t>
      </w:r>
      <w:r>
        <w:rPr>
          <w:rFonts w:ascii="Times New Roman" w:hAnsi="Times New Roman"/>
          <w:b w:val="false"/>
          <w:i w:val="false"/>
          <w:color w:val="000000"/>
          <w:sz w:val="24"/>
        </w:rPr>
        <w:t xml:space="preserve"> applicant for a temporary restricted license under this rule must demonstrate to the satisfaction of the department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w:t>
      </w:r>
      <w:r>
        <w:rPr>
          <w:rFonts w:ascii="Times New Roman" w:hAnsi="Times New Roman"/>
          <w:b w:val="false"/>
          <w:i w:val="false"/>
          <w:color w:val="000000"/>
          <w:sz w:val="24"/>
        </w:rPr>
        <w:t>That a course for drinking drivers was not readily available to the person during the revocation period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the six-month period after the revocation</w:t>
      </w:r>
      <w:r>
        <w:rPr>
          <w:rFonts w:ascii="Times New Roman" w:hAnsi="Times New Roman"/>
          <w:b w:val="false"/>
          <w:i w:val="false"/>
          <w:color w:val="000000"/>
          <w:sz w:val="24"/>
        </w:rPr>
        <w:t xml:space="preserve"> and that the applicant has enrolled in a course for drinking drivers. The applicant must furnish the dates the class will begin and 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620.7(2)</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30555112100263?p=Cwbn8d4YMmYxw6IDHT" Type="http://schemas.openxmlformats.org/officeDocument/2006/relationships/hyperlink" Id="rId5"/>
    <Relationship TargetMode="External" Target="https://teams.microsoft.com/meet/270906149713563?p=n39mVpXlEjJ36UThMH"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321J.20.pdf" Type="http://schemas.openxmlformats.org/officeDocument/2006/relationships/hyperlink" Id="rId8"/>
    <Relationship TargetMode="External" Target="https://www.legis.iowa.gov/docs/ico/chapter/321J.20.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