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11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0511D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COMMUNICATIONS NETWORK, IOWA[751]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asset ownership and demarcation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Communications Network hereby proposes to rescind Chapter 11, “Asset Allocation and Ownership,” and to adopt a new Chapter 11, “Asset Ownership and Demarcation,”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 8D.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8D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proposed chapter describes legal clarity regarding State-owned infrastructure versus leased or user-owned last-mile connections, explicitly defines the physical demarcation point where State responsibility ends and authorized user responsibility begins, and identifies necessary protections for State-owned equipment residing on user premises. This proposed chapter was reviewed pursuant to Executive Order 10. As a result, the Iowa Communications Network removed redundant and obsolete language.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24,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15,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Iowa Communications Network for a waiver of the discretionary provisions, if any, pursuant to 751—Chapter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Iowa Communications Network no later than 4:30 p.m. on October 1,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11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Lori Larsen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Communications Network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50319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Phone: 515.725.4713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lori.larsen@iowa.gov</w:t>
              </w:r>
            </w:hyperlink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or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lori.larsen@icn.state.ia.us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49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30,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10 to 11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ICN Director’s 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</w:t>
            </w:r>
            <w:r>
              <w:br/>
            </w:r>
          </w:p>
        </w:tc>
      </w:tr>
      <w:tr>
        <w:trPr>
          <w:trHeight w:val="630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October 1,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10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ICN Director’s 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Iowa Communications Network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751—Chapter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11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ASSET OWNERSHIP AND DEMARCATION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Asset ownership.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Network backbone.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network backbone (Part I) and the regional aggregation points (Part II) are the property of the state of Iowa and are managed and maintained by the commission.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11.1(2)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Last mile connections.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Part III connections (the “last mile” to the authorized user) may be owned by the state, leased from private telecommunications providers, or owned by the authorized user.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State-owned.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commission has constructed and owns the Part III connection, the commission is responsible for maintenance up to the demarcation point.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Leased.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commission leases the Part III connection from a third-party provider, maintenance and repair responsibilities are governed by the terms of the lease agreement between the commission and the provider.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User-owned.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authorized user owns the connection (e.g., fiber installed by a school district), the authorized user is solely responsible for maintenance and repair.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Demarcation point.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demarcation point (demarc) is the physical point where the commission’s responsibility for the network ends and the authorized user’s responsibility begins.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Location.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Unless otherwise specified in a service agreement: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Fiber connections.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demarc is the termination panel or optical network terminal (ONT) installed by the commission at the authorized user’s facility.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Equipment.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commission retains ownership and maintenance responsibility for the electronics (routers, switches) provided by the commission to deliver service up to the hand-off port on that device.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Internal wiring.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authorized user is responsible for all internal building wiring, cabling, cross-connects, and power beyond the demarcation point.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Equipment return and liability.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11.3(1)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Access.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Upon the termination of service, the authorized user shall permit the commission reasonable access to the premises to remove state-owned equipment.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11.3(2)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authorized user constitutes a bailee of state property located on the user’s premises. The authorized user shall be liable for the cost of repair or replacement of any state-owned equipment that is lost, stolen, or damaged due to the negligence or willful misconduct of the user or its agents.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751—11.4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Surplus property.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 commission shall dispose of obsolete or excess network assets in accordance with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751—17.3(8D)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8D.3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lori.larsen@iowa.gov" Type="http://schemas.openxmlformats.org/officeDocument/2006/relationships/hyperlink" Id="rId4"/>
    <Relationship TargetMode="External" Target="mailto:lori.larsen@icn.state.ia.us" Type="http://schemas.openxmlformats.org/officeDocument/2006/relationships/hyperlink" Id="rId5"/>
    <Relationship TargetMode="External" Target="https://www.legis.iowa.gov/committees/meetings/meetingsListComm?groupID=705&amp;ga=91" Type="http://schemas.openxmlformats.org/officeDocument/2006/relationships/hyperlink" Id="rId6"/>
    <Relationship TargetMode="External" Target="https://www.legis.iowa.gov/docs/iac/rule/751.17.3.pdf" Type="http://schemas.openxmlformats.org/officeDocument/2006/relationships/hyperlink" Id="rId7"/>
    <Relationship TargetMode="External" Target="https://www.legis.iowa.gov/docs/ico/chapter/8D.3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