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0D" w:id="1"/>
    <w:p>
      <w:pPr>
        <w:spacing w:before="0" w:after="0" w:line="480"/>
        <w:ind w:left="120"/>
        <w:jc w:val="right"/>
      </w:pPr>
      <w:r>
        <w:rPr>
          <w:rFonts w:ascii="Times New Roman" w:hAnsi="Times New Roman"/>
          <w:b/>
          <w:i w:val="false"/>
          <w:color w:val="000000"/>
          <w:sz w:val="28"/>
        </w:rPr>
        <w:t>ARC 0510D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acceptable use and enforcement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10, “Use of the Network—Not a Vested Right and Written Warning, Suspension, Probation, Decertification, and Revocation of Use of the Network,” and to adopt a new Chapter 10, “Acceptable Use and Enforcement,”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chapter describes the acceptable use policies and enforcement procedures for authorized users of the statewide network. This proposed chapter was reviewed pursuant to Executive Order 10. As a result, the Iowa Communications Network removed redundant and obsolete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ACCEPTABLE USE AND ENFORCEMENT</w:t>
      </w:r>
    </w:p>
    <w:p>
      <w:pPr>
        <w:spacing w:before="0" w:after="0" w:line="480"/>
        <w:ind w:left="120"/>
        <w:jc w:val="both"/>
      </w:pPr>
      <w:r>
        <w:rPr>
          <w:rFonts w:ascii="Times New Roman" w:hAnsi="Times New Roman"/>
          <w:b/>
          <w:i w:val="false"/>
          <w:color w:val="000000"/>
          <w:sz w:val="24"/>
        </w:rPr>
        <w:t>751—10.1</w:t>
      </w:r>
      <w:r>
        <w:rPr>
          <w:rFonts w:ascii="Times New Roman" w:hAnsi="Times New Roman"/>
          <w:b/>
          <w:i w:val="false"/>
          <w:color w:val="000000"/>
          <w:sz w:val="24"/>
        </w:rPr>
        <w:t xml:space="preserve">(8D) </w:t>
      </w:r>
      <w:r>
        <w:rPr>
          <w:rFonts w:ascii="Times New Roman" w:hAnsi="Times New Roman"/>
          <w:b/>
          <w:i w:val="false"/>
          <w:color w:val="000000"/>
          <w:sz w:val="24"/>
        </w:rPr>
        <w:t xml:space="preserve">Policy and authorized use.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w:t>
      </w:r>
      <w:r>
        <w:rPr>
          <w:rFonts w:ascii="Times New Roman" w:hAnsi="Times New Roman"/>
          <w:b w:val="false"/>
          <w:i w:val="false"/>
          <w:color w:val="000000"/>
          <w:sz w:val="24"/>
        </w:rPr>
        <w:t> </w:t>
      </w:r>
      <w:r>
        <w:rPr>
          <w:rFonts w:ascii="Times New Roman" w:hAnsi="Times New Roman"/>
          <w:b w:val="false"/>
          <w:i/>
          <w:color w:val="000000"/>
          <w:sz w:val="24"/>
        </w:rPr>
        <w:t xml:space="preserve">Privilege, not a right. </w:t>
      </w:r>
      <w:r>
        <w:rPr>
          <w:rFonts w:ascii="Times New Roman" w:hAnsi="Times New Roman"/>
          <w:b w:val="false"/>
          <w:i w:val="false"/>
          <w:color w:val="000000"/>
          <w:sz w:val="24"/>
        </w:rPr>
        <w:t>The ability to use the network is a privilege conferred by law to authorized users. It is not a vested property right. The commission may suspend or revoke access for violation of these rules or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w:t>
      </w:r>
      <w:r>
        <w:rPr>
          <w:rFonts w:ascii="Times New Roman" w:hAnsi="Times New Roman"/>
          <w:b w:val="false"/>
          <w:i w:val="false"/>
          <w:color w:val="000000"/>
          <w:sz w:val="24"/>
        </w:rPr>
        <w:t> </w:t>
      </w:r>
      <w:r>
        <w:rPr>
          <w:rFonts w:ascii="Times New Roman" w:hAnsi="Times New Roman"/>
          <w:b w:val="false"/>
          <w:i/>
          <w:color w:val="000000"/>
          <w:sz w:val="24"/>
        </w:rPr>
        <w:t xml:space="preserve">Acceptable use. </w:t>
      </w:r>
      <w:r>
        <w:rPr>
          <w:rFonts w:ascii="Times New Roman" w:hAnsi="Times New Roman"/>
          <w:b w:val="false"/>
          <w:i w:val="false"/>
          <w:color w:val="000000"/>
          <w:sz w:val="24"/>
        </w:rPr>
        <w:t>Authorized users shall ensure that their use of the network complies with all applicable state and federal laws, the written mission of the authorized user, and the commission’s acceptable use policies.</w:t>
      </w:r>
    </w:p>
    <w:p>
      <w:pPr>
        <w:spacing w:before="0" w:after="0" w:line="480"/>
        <w:ind w:left="120"/>
        <w:jc w:val="both"/>
      </w:pPr>
      <w:r>
        <w:rPr>
          <w:rFonts w:ascii="Times New Roman" w:hAnsi="Times New Roman"/>
          <w:b/>
          <w:i w:val="false"/>
          <w:color w:val="000000"/>
          <w:sz w:val="24"/>
        </w:rPr>
        <w:t>751—10.2</w:t>
      </w:r>
      <w:r>
        <w:rPr>
          <w:rFonts w:ascii="Times New Roman" w:hAnsi="Times New Roman"/>
          <w:b/>
          <w:i w:val="false"/>
          <w:color w:val="000000"/>
          <w:sz w:val="24"/>
        </w:rPr>
        <w:t xml:space="preserve">(8D) </w:t>
      </w:r>
      <w:r>
        <w:rPr>
          <w:rFonts w:ascii="Times New Roman" w:hAnsi="Times New Roman"/>
          <w:b/>
          <w:i w:val="false"/>
          <w:color w:val="000000"/>
          <w:sz w:val="24"/>
        </w:rPr>
        <w:t xml:space="preserve">Violations. </w:t>
      </w:r>
      <w:r>
        <w:rPr>
          <w:rFonts w:ascii="Times New Roman" w:hAnsi="Times New Roman"/>
          <w:b w:val="false"/>
          <w:i w:val="false"/>
          <w:color w:val="000000"/>
          <w:sz w:val="24"/>
        </w:rPr>
        <w:t>The commission may suspend, revoke, or limit services to an authorized user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val="false"/>
          <w:color w:val="000000"/>
          <w:sz w:val="24"/>
        </w:rPr>
        <w:t>Failure to pay for services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val="false"/>
          <w:color w:val="000000"/>
          <w:sz w:val="24"/>
        </w:rPr>
        <w:t>Use of the network for personal, commercial, or political purposes not authorized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w:t>
      </w:r>
      <w:r>
        <w:rPr>
          <w:rFonts w:ascii="Times New Roman" w:hAnsi="Times New Roman"/>
          <w:b w:val="false"/>
          <w:i w:val="false"/>
          <w:color w:val="000000"/>
          <w:sz w:val="24"/>
        </w:rPr>
        <w:t> </w:t>
      </w:r>
      <w:r>
        <w:rPr>
          <w:rFonts w:ascii="Times New Roman" w:hAnsi="Times New Roman"/>
          <w:b w:val="false"/>
          <w:i w:val="false"/>
          <w:color w:val="000000"/>
          <w:sz w:val="24"/>
        </w:rPr>
        <w:t>Allowing an unauthorized user to access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w:t>
      </w:r>
      <w:r>
        <w:rPr>
          <w:rFonts w:ascii="Times New Roman" w:hAnsi="Times New Roman"/>
          <w:b w:val="false"/>
          <w:i w:val="false"/>
          <w:color w:val="000000"/>
          <w:sz w:val="24"/>
        </w:rPr>
        <w:t> </w:t>
      </w:r>
      <w:r>
        <w:rPr>
          <w:rFonts w:ascii="Times New Roman" w:hAnsi="Times New Roman"/>
          <w:b w:val="false"/>
          <w:i w:val="false"/>
          <w:color w:val="000000"/>
          <w:sz w:val="24"/>
        </w:rPr>
        <w:t>Violation of the commission’s technical standards or security protocols.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w:t>
      </w:r>
      <w:r>
        <w:rPr>
          <w:rFonts w:ascii="Times New Roman" w:hAnsi="Times New Roman"/>
          <w:b w:val="false"/>
          <w:i w:val="false"/>
          <w:color w:val="000000"/>
          <w:sz w:val="24"/>
        </w:rPr>
        <w:t> </w:t>
      </w:r>
      <w:r>
        <w:rPr>
          <w:rFonts w:ascii="Times New Roman" w:hAnsi="Times New Roman"/>
          <w:b w:val="false"/>
          <w:i w:val="false"/>
          <w:color w:val="000000"/>
          <w:sz w:val="24"/>
        </w:rPr>
        <w:t>Any conduct prejudicial to the security or operation of the network.</w:t>
      </w:r>
    </w:p>
    <w:p>
      <w:pPr>
        <w:spacing w:before="0" w:after="0" w:line="480"/>
        <w:ind w:left="120"/>
        <w:jc w:val="both"/>
      </w:pPr>
      <w:r>
        <w:rPr>
          <w:rFonts w:ascii="Times New Roman" w:hAnsi="Times New Roman"/>
          <w:b/>
          <w:i w:val="false"/>
          <w:color w:val="000000"/>
          <w:sz w:val="24"/>
        </w:rPr>
        <w:t>751—10.3</w:t>
      </w:r>
      <w:r>
        <w:rPr>
          <w:rFonts w:ascii="Times New Roman" w:hAnsi="Times New Roman"/>
          <w:b/>
          <w:i w:val="false"/>
          <w:color w:val="000000"/>
          <w:sz w:val="24"/>
        </w:rPr>
        <w:t xml:space="preserve">(8D) </w:t>
      </w:r>
      <w:r>
        <w:rPr>
          <w:rFonts w:ascii="Times New Roman" w:hAnsi="Times New Roman"/>
          <w:b/>
          <w:i w:val="false"/>
          <w:color w:val="000000"/>
          <w:sz w:val="24"/>
        </w:rPr>
        <w:t xml:space="preserve">Enforcement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w:t>
      </w:r>
      <w:r>
        <w:rPr>
          <w:rFonts w:ascii="Times New Roman" w:hAnsi="Times New Roman"/>
          <w:b w:val="false"/>
          <w:i w:val="false"/>
          <w:color w:val="000000"/>
          <w:sz w:val="24"/>
        </w:rPr>
        <w:t> </w:t>
      </w:r>
      <w:r>
        <w:rPr>
          <w:rFonts w:ascii="Times New Roman" w:hAnsi="Times New Roman"/>
          <w:b w:val="false"/>
          <w:i/>
          <w:color w:val="000000"/>
          <w:sz w:val="24"/>
        </w:rPr>
        <w:t xml:space="preserve">Notice. </w:t>
      </w:r>
      <w:r>
        <w:rPr>
          <w:rFonts w:ascii="Times New Roman" w:hAnsi="Times New Roman"/>
          <w:b w:val="false"/>
          <w:i w:val="false"/>
          <w:color w:val="000000"/>
          <w:sz w:val="24"/>
        </w:rPr>
        <w:t>In the event of a violation, the executive director shall provide written notice to the authorized user describing the violation and requesting a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w:t>
      </w:r>
      <w:r>
        <w:rPr>
          <w:rFonts w:ascii="Times New Roman" w:hAnsi="Times New Roman"/>
          <w:b w:val="false"/>
          <w:i w:val="false"/>
          <w:color w:val="000000"/>
          <w:sz w:val="24"/>
        </w:rPr>
        <w:t> </w:t>
      </w:r>
      <w:r>
        <w:rPr>
          <w:rFonts w:ascii="Times New Roman" w:hAnsi="Times New Roman"/>
          <w:b w:val="false"/>
          <w:i/>
          <w:color w:val="000000"/>
          <w:sz w:val="24"/>
        </w:rPr>
        <w:t xml:space="preserve">Immediate suspension. </w:t>
      </w:r>
      <w:r>
        <w:rPr>
          <w:rFonts w:ascii="Times New Roman" w:hAnsi="Times New Roman"/>
          <w:b w:val="false"/>
          <w:i w:val="false"/>
          <w:color w:val="000000"/>
          <w:sz w:val="24"/>
        </w:rPr>
        <w:t>The commission may immediately suspend service without prior notice if the violation poses an immediate threat to the security or stability of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w:t>
      </w:r>
      <w:r>
        <w:rPr>
          <w:rFonts w:ascii="Times New Roman" w:hAnsi="Times New Roman"/>
          <w:b w:val="false"/>
          <w:i w:val="false"/>
          <w:color w:val="000000"/>
          <w:sz w:val="24"/>
        </w:rPr>
        <w:t> </w:t>
      </w:r>
      <w:r>
        <w:rPr>
          <w:rFonts w:ascii="Times New Roman" w:hAnsi="Times New Roman"/>
          <w:b w:val="false"/>
          <w:i/>
          <w:color w:val="000000"/>
          <w:sz w:val="24"/>
        </w:rPr>
        <w:t xml:space="preserve">Decertification. </w:t>
      </w:r>
      <w:r>
        <w:rPr>
          <w:rFonts w:ascii="Times New Roman" w:hAnsi="Times New Roman"/>
          <w:b w:val="false"/>
          <w:i w:val="false"/>
          <w:color w:val="000000"/>
          <w:sz w:val="24"/>
        </w:rPr>
        <w:t>If a violation is not remedied or is habitual, the commission may revoke the user’s authorization to connect to the network.</w:t>
      </w:r>
    </w:p>
    <w:p>
      <w:pPr>
        <w:spacing w:before="210" w:after="0" w:line="480"/>
        <w:ind w:left="120"/>
        <w:jc w:val="both"/>
      </w:pPr>
      <w:r>
        <w:rPr>
          <w:rFonts w:ascii="Times New Roman" w:hAnsi="Times New Roman"/>
          <w:b/>
          <w:i w:val="false"/>
          <w:color w:val="000000"/>
          <w:sz w:val="24"/>
        </w:rPr>
        <w:t>751—10.4</w:t>
      </w:r>
      <w:r>
        <w:rPr>
          <w:rFonts w:ascii="Times New Roman" w:hAnsi="Times New Roman"/>
          <w:b/>
          <w:i w:val="false"/>
          <w:color w:val="000000"/>
          <w:sz w:val="24"/>
        </w:rPr>
        <w:t xml:space="preserve">(8D)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An authorized user aggrieved by a suspension or revocation may appeal the decision in accordance with the contested case procedures in </w:t>
      </w:r>
      <w:hyperlink r:id="rId7">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751—10.5</w:t>
      </w:r>
      <w:r>
        <w:rPr>
          <w:rFonts w:ascii="Times New Roman" w:hAnsi="Times New Roman"/>
          <w:b/>
          <w:i w:val="false"/>
          <w:color w:val="000000"/>
          <w:sz w:val="24"/>
        </w:rPr>
        <w:t xml:space="preserve">(8D) </w:t>
      </w:r>
      <w:r>
        <w:rPr>
          <w:rFonts w:ascii="Times New Roman" w:hAnsi="Times New Roman"/>
          <w:b/>
          <w:i w:val="false"/>
          <w:color w:val="000000"/>
          <w:sz w:val="24"/>
        </w:rPr>
        <w:t xml:space="preserve">Privacy and content monitoring. </w:t>
      </w:r>
      <w:r>
        <w:rPr>
          <w:rFonts w:ascii="Times New Roman" w:hAnsi="Times New Roman"/>
          <w:b w:val="false"/>
          <w:i w:val="false"/>
          <w:color w:val="000000"/>
          <w:sz w:val="24"/>
        </w:rPr>
        <w:t>The commission and its staff shall not monitor the content of transmissions on the network. Monitoring may only occur when necessary to effect trouble isolation and correction or to investigate a security violation or threat to the integrity of the network. Any such monitoring shall be kept to the absolute minimum necessary to resolve the issue.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w:t>
      </w:r>
      <w:hyperlink r:id="rId10">
        <w:r>
          <w:rPr>
            <w:rStyle w:val="Hyperlink"/>
            <w:rFonts w:ascii="Times New Roman" w:hAnsi="Times New Roman"/>
            <w:b w:val="false"/>
            <w:i w:val="false"/>
            <w:color w:val="000000"/>
            <w:sz w:val="24"/>
          </w:rPr>
          <w:t>8D.9</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through </w:t>
      </w:r>
      <w:hyperlink r:id="rId12">
        <w:r>
          <w:rPr>
            <w:rStyle w:val="Hyperlink"/>
            <w:rFonts w:ascii="Times New Roman" w:hAnsi="Times New Roman"/>
            <w:b w:val="false"/>
            <w:i w:val="false"/>
            <w:color w:val="000000"/>
            <w:sz w:val="24"/>
          </w:rPr>
          <w:t>8D.13(17)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ac/chapter/7.2506.pdf" Type="http://schemas.openxmlformats.org/officeDocument/2006/relationships/hyperlink" Id="rId7"/>
    <Relationship TargetMode="External" Target="https://www.legis.iowa.gov/docs/ico/chapter/8D.2.pdf" Type="http://schemas.openxmlformats.org/officeDocument/2006/relationships/hyperlink" Id="rId8"/>
    <Relationship TargetMode="External" Target="https://www.legis.iowa.gov/docs/ico/chapter/8D.3.pdf" Type="http://schemas.openxmlformats.org/officeDocument/2006/relationships/hyperlink" Id="rId9"/>
    <Relationship TargetMode="External" Target="https://www.legis.iowa.gov/docs/ico/chapter/8D.9.pdf" Type="http://schemas.openxmlformats.org/officeDocument/2006/relationships/hyperlink" Id="rId10"/>
    <Relationship TargetMode="External" Target="https://www.legis.iowa.gov/docs/ico/chapter/8D.13.pdf" Type="http://schemas.openxmlformats.org/officeDocument/2006/relationships/hyperlink" Id="rId11"/>
    <Relationship TargetMode="External" Target="https://www.legis.iowa.gov/docs/ico/chapter/8D.13.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