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504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0504D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COMMUNICATIONS NETWORK, IOWA[751]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Notice of Intended Action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 xml:space="preserve">Proposing rulemaking related to rescission of chapters </w:t>
      </w:r>
      <w:r>
        <w:br/>
      </w:r>
      <w:r>
        <w:rPr>
          <w:rFonts w:ascii="Times New Roman" w:hAnsi="Times New Roman"/>
          <w:b/>
          <w:i w:val="false"/>
          <w:color w:val="000000"/>
          <w:sz w:val="24"/>
        </w:rPr>
        <w:t>and providing an opportunity for 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Iowa Communications Network hereby proposes to rescind Chapter 13, “Site Charges and Other Fees,” and Chapter 15, “Advisory Councils, Committees and Groups,”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proposed under the authority provided in Iowa Code chapter 8D.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section 8D.4 and Executive Order 10.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proposed rulemaking is the result of the Red Tape Review process outlined in Executive Order 10. As a result of the review, the Iowa Communications Network determined that the content in both chapters is obsolete and no longer reflects current agency operations.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Regulatory Analysis for this rulemaking was published in the Iowa Administrative Bulletin on June 24, 2026.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July 15, 2026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Iowa Communications Network for a waiver of the discretionary provisions, if any, pursuant to 751—Chapter 2504.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Any interested person may submit written or oral comments concerning this proposed rulemaking, which must be received by the Iowa Communications Network no later than 4:30 p.m. on October 1, 2026. Comments should be directed to: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952"/>
      </w:tblGrid>
      <w:tr>
        <w:trPr>
          <w:trHeight w:val="1110" w:hRule="atLeast"/>
        </w:trPr>
        <w:tc>
          <w:tcPr>
            <w:tcW w:w="895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Lori Larsen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Iowa Communications Network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Grimes State Office Building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400 East 14th Street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Des Moines, Iowa 50319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Phone: 515.725.4713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Email: </w:t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lori.larsen@iowa.gov</w:t>
              </w:r>
            </w:hyperlink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or </w:t>
            </w:r>
            <w:hyperlink r:id="rId5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lori.larsen@icn.state.ia.us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Public hearings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4476"/>
        <w:gridCol w:w="4476"/>
      </w:tblGrid>
      <w:tr>
        <w:trPr>
          <w:trHeight w:val="495" w:hRule="atLeast"/>
        </w:trPr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September 30,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10 to 11 a.m. </w:t>
            </w:r>
          </w:p>
        </w:tc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ICN Director’s Conference Room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Grimes State Office Building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Des Moines, Iowa</w:t>
            </w:r>
            <w:r>
              <w:br/>
            </w:r>
          </w:p>
        </w:tc>
      </w:tr>
      <w:tr>
        <w:trPr>
          <w:trHeight w:val="495" w:hRule="atLeast"/>
        </w:trPr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October 1,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9 to 10 a.m. </w:t>
            </w:r>
          </w:p>
        </w:tc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ICN Director’s Conference Room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Grimes State Office Building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Des Moines, Iowa</w:t>
            </w:r>
            <w:r>
              <w:br/>
            </w:r>
          </w:p>
        </w:tc>
      </w:tr>
    </w:tbl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Persons who wish to make oral comments at a public hearing may be asked to state their names for the record and to confine their remarks to the subject of this proposed rulemaking.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persons who intend to attend a public hearing and have special requirements, such as those related to hearing or mobility impairments, should contact the Iowa Communications Network and advise of specific needs.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proposed: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751—Chapter 13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2.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751—Chapter 15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lori.larsen@iowa.gov" Type="http://schemas.openxmlformats.org/officeDocument/2006/relationships/hyperlink" Id="rId4"/>
    <Relationship TargetMode="External" Target="mailto:lori.larsen@icn.state.ia.us" Type="http://schemas.openxmlformats.org/officeDocument/2006/relationships/hyperlink" Id="rId5"/>
    <Relationship TargetMode="External" Target="https://www.legis.iowa.gov/committees/meetings/meetingsListComm?groupID=705&amp;ga=91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