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03D" w:id="1"/>
    <w:p>
      <w:pPr>
        <w:spacing w:before="0" w:after="0" w:line="480"/>
        <w:ind w:left="120"/>
        <w:jc w:val="right"/>
      </w:pPr>
      <w:r>
        <w:rPr>
          <w:rFonts w:ascii="Times New Roman" w:hAnsi="Times New Roman"/>
          <w:b/>
          <w:i w:val="false"/>
          <w:color w:val="000000"/>
          <w:sz w:val="28"/>
        </w:rPr>
        <w:t>ARC 0503D</w:t>
      </w:r>
    </w:p>
    <w:bookmarkEnd w:id="1"/>
    <w:p>
      <w:pPr>
        <w:pBdr>
          <w:top w:space="5"/>
        </w:pBdr>
        <w:spacing w:before="0" w:after="0" w:line="480"/>
        <w:ind w:left="120"/>
        <w:jc w:val="center"/>
      </w:pPr>
      <w:r>
        <w:rPr>
          <w:rFonts w:ascii="Times New Roman" w:hAnsi="Times New Roman"/>
          <w:b/>
          <w:i w:val="false"/>
          <w:color w:val="000000"/>
          <w:sz w:val="28"/>
        </w:rPr>
        <w:t>COMMUNICATIONS NETWORK, IOWA[751]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description of organization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Communications Network hereby proposes to rescind Chapter 1, “Description of Organization,” Iowa Administrative Code, and to adopt a new Chapter 1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8D.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8D and Executive Order 10.</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proposed chapter describes the purpose and organization of the Iowa Telecommunications and Technology Commission and the Iowa Communications Network, including the location of offices and business hours. This proposed chapter was reviewed pursuant to Executive Order 10. As a result, the Iowa Communications Network removed redundant and obsolete language.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15,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Iowa Communications Network for a waiver of the discretionary provisions, if any, pursuant to 751—Chapter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Iowa Communications Network no later than 4:30 p.m. on October 1,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Lori Larsen </w:t>
            </w:r>
            <w:r>
              <w:br/>
            </w:r>
            <w:r>
              <w:rPr>
                <w:rFonts w:ascii="Times New Roman" w:hAnsi="Times New Roman"/>
                <w:b w:val="false"/>
                <w:i w:val="false"/>
                <w:color w:val="000000"/>
                <w:sz w:val="14"/>
              </w:rPr>
              <w:t xml:space="preserve">Iowa Communications Network </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515.725.4713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lori.larsen@iowa.gov</w:t>
              </w:r>
            </w:hyperlink>
            <w:r>
              <w:rPr>
                <w:rFonts w:ascii="Times New Roman" w:hAnsi="Times New Roman"/>
                <w:b w:val="false"/>
                <w:i w:val="false"/>
                <w:color w:val="000000"/>
                <w:sz w:val="14"/>
              </w:rPr>
              <w:t xml:space="preserve"> or </w:t>
            </w:r>
            <w:hyperlink r:id="rId5">
              <w:r>
                <w:rPr>
                  <w:rStyle w:val="Hyperlink"/>
                  <w:rFonts w:ascii="Times New Roman" w:hAnsi="Times New Roman"/>
                  <w:b w:val="false"/>
                  <w:i w:val="false"/>
                  <w:color w:val="0000ff"/>
                  <w:sz w:val="14"/>
                </w:rPr>
                <w:t>lori.larsen@icn.state.ia.us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49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30, 2026</w:t>
            </w:r>
            <w:r>
              <w:br/>
            </w:r>
            <w:r>
              <w:rPr>
                <w:rFonts w:ascii="Times New Roman" w:hAnsi="Times New Roman"/>
                <w:b w:val="false"/>
                <w:i w:val="false"/>
                <w:color w:val="000000"/>
                <w:sz w:val="14"/>
              </w:rPr>
              <w:t xml:space="preserve"> 10 to 11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ICN Director’s Conference Room</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p>
        </w:tc>
      </w:tr>
      <w:tr>
        <w:trPr>
          <w:trHeight w:val="630"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October 1, 2026</w:t>
            </w:r>
            <w:r>
              <w:br/>
            </w:r>
            <w:r>
              <w:rPr>
                <w:rFonts w:ascii="Times New Roman" w:hAnsi="Times New Roman"/>
                <w:b w:val="false"/>
                <w:i w:val="false"/>
                <w:color w:val="000000"/>
                <w:sz w:val="14"/>
              </w:rPr>
              <w:t xml:space="preserve"> 9 to 10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ICN Director’s Conference Room</w:t>
            </w:r>
            <w:r>
              <w:br/>
            </w:r>
            <w:r>
              <w:rPr>
                <w:rFonts w:ascii="Times New Roman" w:hAnsi="Times New Roman"/>
                <w:b w:val="false"/>
                <w:i w:val="false"/>
                <w:color w:val="000000"/>
                <w:sz w:val="14"/>
              </w:rPr>
              <w:t xml:space="preserve"> Grimes State Office Building</w:t>
            </w:r>
            <w:r>
              <w:br/>
            </w:r>
            <w:r>
              <w:rPr>
                <w:rFonts w:ascii="Times New Roman" w:hAnsi="Times New Roman"/>
                <w:b w:val="false"/>
                <w:i w:val="false"/>
                <w:color w:val="000000"/>
                <w:sz w:val="14"/>
              </w:rPr>
              <w:t xml:space="preserve"> Des Moines, Iowa</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Iowa Communications Network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w:t>
      </w:r>
    </w:p>
    <w:p>
      <w:pPr>
        <w:spacing w:before="0" w:after="0" w:line="480"/>
        <w:ind w:left="120"/>
        <w:jc w:val="center"/>
      </w:pPr>
      <w:r>
        <w:rPr>
          <w:rFonts w:ascii="Times New Roman" w:hAnsi="Times New Roman"/>
          <w:b w:val="false"/>
          <w:i w:val="false"/>
          <w:color w:val="000000"/>
          <w:sz w:val="21"/>
        </w:rPr>
        <w:t>DESCRIPTION OF ORGANIZATION</w:t>
      </w:r>
    </w:p>
    <w:p>
      <w:pPr>
        <w:spacing w:before="210" w:after="0" w:line="480"/>
        <w:ind w:left="120"/>
        <w:jc w:val="both"/>
      </w:pPr>
      <w:r>
        <w:rPr>
          <w:rFonts w:ascii="Times New Roman" w:hAnsi="Times New Roman"/>
          <w:b/>
          <w:i w:val="false"/>
          <w:color w:val="000000"/>
          <w:sz w:val="24"/>
        </w:rPr>
        <w:t>751—1.1</w:t>
      </w:r>
      <w:r>
        <w:rPr>
          <w:rFonts w:ascii="Times New Roman" w:hAnsi="Times New Roman"/>
          <w:b/>
          <w:i w:val="false"/>
          <w:color w:val="000000"/>
          <w:sz w:val="24"/>
        </w:rPr>
        <w:t xml:space="preserve">(17A,8D) </w:t>
      </w:r>
      <w:r>
        <w:rPr>
          <w:rFonts w:ascii="Times New Roman" w:hAnsi="Times New Roman"/>
          <w:b/>
          <w:i w:val="false"/>
          <w:color w:val="000000"/>
          <w:sz w:val="24"/>
        </w:rPr>
        <w:t xml:space="preserve">Purpose. </w:t>
      </w:r>
      <w:r>
        <w:rPr>
          <w:rFonts w:ascii="Times New Roman" w:hAnsi="Times New Roman"/>
          <w:b w:val="false"/>
          <w:i w:val="false"/>
          <w:color w:val="000000"/>
          <w:sz w:val="24"/>
        </w:rPr>
        <w:t xml:space="preserve">The Iowa telecommunications and technology commission and Iowa communications network manages, develops, operates, and ensures compatibility of the state communications network (network) as established by Iowa Code chapter </w:t>
      </w:r>
      <w:hyperlink r:id="rId7">
        <w:r>
          <w:rPr>
            <w:rStyle w:val="Hyperlink"/>
            <w:rFonts w:ascii="Times New Roman" w:hAnsi="Times New Roman"/>
            <w:b w:val="false"/>
            <w:i w:val="false"/>
            <w:color w:val="000000"/>
            <w:sz w:val="24"/>
          </w:rPr>
          <w:t>8D</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751—1.2</w:t>
      </w:r>
      <w:r>
        <w:rPr>
          <w:rFonts w:ascii="Times New Roman" w:hAnsi="Times New Roman"/>
          <w:b/>
          <w:i w:val="false"/>
          <w:color w:val="000000"/>
          <w:sz w:val="24"/>
        </w:rPr>
        <w:t xml:space="preserve">(17A,8D) </w:t>
      </w:r>
      <w:r>
        <w:rPr>
          <w:rFonts w:ascii="Times New Roman" w:hAnsi="Times New Roman"/>
          <w:b/>
          <w:i w:val="false"/>
          <w:color w:val="000000"/>
          <w:sz w:val="24"/>
        </w:rPr>
        <w:t xml:space="preserve">Organization. </w:t>
      </w:r>
      <w:r>
        <w:rPr>
          <w:rFonts w:ascii="Times New Roman" w:hAnsi="Times New Roman"/>
          <w:b w:val="false"/>
          <w:i w:val="false"/>
          <w:color w:val="000000"/>
          <w:sz w:val="24"/>
        </w:rPr>
        <w:t>The commission’s structure consists of five commissioners and the state auditor and the chief information officer as ex officio members. The commission has the sole authority to manage, develop, operate, and ensure compatibility of the network. The network is supervised by the commission and operated by the executive director or the director’s designee.</w:t>
      </w:r>
    </w:p>
    <w:p>
      <w:pPr>
        <w:spacing w:before="0" w:after="0" w:line="480"/>
        <w:ind w:left="120"/>
        <w:jc w:val="both"/>
      </w:pPr>
      <w:r>
        <w:rPr>
          <w:rFonts w:ascii="Times New Roman" w:hAnsi="Times New Roman"/>
          <w:b/>
          <w:i w:val="false"/>
          <w:color w:val="000000"/>
          <w:sz w:val="24"/>
        </w:rPr>
        <w:t>751—1.3</w:t>
      </w:r>
      <w:r>
        <w:rPr>
          <w:rFonts w:ascii="Times New Roman" w:hAnsi="Times New Roman"/>
          <w:b/>
          <w:i w:val="false"/>
          <w:color w:val="000000"/>
          <w:sz w:val="24"/>
        </w:rPr>
        <w:t xml:space="preserve">(17A,8D) </w:t>
      </w:r>
      <w:r>
        <w:rPr>
          <w:rFonts w:ascii="Times New Roman" w:hAnsi="Times New Roman"/>
          <w:b/>
          <w:i w:val="false"/>
          <w:color w:val="000000"/>
          <w:sz w:val="24"/>
        </w:rPr>
        <w:t xml:space="preserve">Location of offices.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w:t>
      </w:r>
      <w:r>
        <w:rPr>
          <w:rFonts w:ascii="Times New Roman" w:hAnsi="Times New Roman"/>
          <w:b w:val="false"/>
          <w:i w:val="false"/>
          <w:color w:val="000000"/>
          <w:sz w:val="24"/>
        </w:rPr>
        <w:t> </w:t>
      </w:r>
      <w:r>
        <w:rPr>
          <w:rFonts w:ascii="Times New Roman" w:hAnsi="Times New Roman"/>
          <w:b w:val="false"/>
          <w:i/>
          <w:color w:val="000000"/>
          <w:sz w:val="24"/>
        </w:rPr>
        <w:t xml:space="preserve">Main office. </w:t>
      </w:r>
      <w:r>
        <w:rPr>
          <w:rFonts w:ascii="Times New Roman" w:hAnsi="Times New Roman"/>
          <w:b w:val="false"/>
          <w:i w:val="false"/>
          <w:color w:val="000000"/>
          <w:sz w:val="24"/>
        </w:rPr>
        <w:t>The main office is located in the Grimes State Office Building, 400 East 14th Street, Des Moines, Iowa 50319.</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1.3(2)</w:t>
      </w:r>
      <w:r>
        <w:rPr>
          <w:rFonts w:ascii="Times New Roman" w:hAnsi="Times New Roman"/>
          <w:b w:val="false"/>
          <w:i w:val="false"/>
          <w:color w:val="000000"/>
          <w:sz w:val="24"/>
        </w:rPr>
        <w:t> </w:t>
      </w:r>
      <w:r>
        <w:rPr>
          <w:rFonts w:ascii="Times New Roman" w:hAnsi="Times New Roman"/>
          <w:b w:val="false"/>
          <w:i/>
          <w:color w:val="000000"/>
          <w:sz w:val="24"/>
        </w:rPr>
        <w:t xml:space="preserve">Network hub. </w:t>
      </w:r>
      <w:r>
        <w:rPr>
          <w:rFonts w:ascii="Times New Roman" w:hAnsi="Times New Roman"/>
          <w:b w:val="false"/>
          <w:i w:val="false"/>
          <w:color w:val="000000"/>
          <w:sz w:val="24"/>
        </w:rPr>
        <w:t>The hub for the network is located in the Joint Forces Headquarters (JFHQ) Armory, 6100 NW 78th Avenue, Johnston, Iowa 50131.</w:t>
      </w:r>
    </w:p>
    <w:p>
      <w:pPr>
        <w:spacing w:before="210" w:after="0" w:line="480"/>
        <w:ind w:left="120"/>
        <w:jc w:val="both"/>
      </w:pPr>
      <w:r>
        <w:rPr>
          <w:rFonts w:ascii="Times New Roman" w:hAnsi="Times New Roman"/>
          <w:b/>
          <w:i w:val="false"/>
          <w:color w:val="000000"/>
          <w:sz w:val="24"/>
        </w:rPr>
        <w:t>751—1.4</w:t>
      </w:r>
      <w:r>
        <w:rPr>
          <w:rFonts w:ascii="Times New Roman" w:hAnsi="Times New Roman"/>
          <w:b/>
          <w:i w:val="false"/>
          <w:color w:val="000000"/>
          <w:sz w:val="24"/>
        </w:rPr>
        <w:t xml:space="preserve">(17A,8D) </w:t>
      </w:r>
      <w:r>
        <w:rPr>
          <w:rFonts w:ascii="Times New Roman" w:hAnsi="Times New Roman"/>
          <w:b/>
          <w:i w:val="false"/>
          <w:color w:val="000000"/>
          <w:sz w:val="24"/>
        </w:rPr>
        <w:t xml:space="preserve">Business hours. </w:t>
      </w:r>
      <w:r>
        <w:rPr>
          <w:rFonts w:ascii="Times New Roman" w:hAnsi="Times New Roman"/>
          <w:b w:val="false"/>
          <w:i w:val="false"/>
          <w:color w:val="000000"/>
          <w:sz w:val="24"/>
        </w:rPr>
        <w:t>The business hours of the main office are 8 a.m. to 4:30 p.m., Monday through Friday, excluding holidays.</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8">
        <w:r>
          <w:rPr>
            <w:rStyle w:val="Hyperlink"/>
            <w:rFonts w:ascii="Times New Roman" w:hAnsi="Times New Roman"/>
            <w:b w:val="false"/>
            <w:i w:val="false"/>
            <w:color w:val="000000"/>
            <w:sz w:val="24"/>
          </w:rPr>
          <w:t>8D.1</w:t>
        </w:r>
      </w:hyperlink>
      <w:r>
        <w:rPr>
          <w:rFonts w:ascii="Times New Roman" w:hAnsi="Times New Roman"/>
          <w:b w:val="false"/>
          <w:i w:val="false"/>
          <w:color w:val="000000"/>
          <w:sz w:val="24"/>
        </w:rPr>
        <w:t xml:space="preserve">, </w:t>
      </w:r>
      <w:hyperlink r:id="rId9">
        <w:r>
          <w:rPr>
            <w:rStyle w:val="Hyperlink"/>
            <w:rFonts w:ascii="Times New Roman" w:hAnsi="Times New Roman"/>
            <w:b w:val="false"/>
            <w:i w:val="false"/>
            <w:color w:val="000000"/>
            <w:sz w:val="24"/>
          </w:rPr>
          <w:t>8D.3</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8D.4</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ori.larsen@iowa.gov" Type="http://schemas.openxmlformats.org/officeDocument/2006/relationships/hyperlink" Id="rId4"/>
    <Relationship TargetMode="External" Target="mailto:lori.larsen@icn.state.ia.us"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Mode="External" Target="https://www.legis.iowa.gov/docs/ico/chapter/8D.pdf" Type="http://schemas.openxmlformats.org/officeDocument/2006/relationships/hyperlink" Id="rId7"/>
    <Relationship TargetMode="External" Target="https://www.legis.iowa.gov/docs/ico/chapter/8D.1.pdf" Type="http://schemas.openxmlformats.org/officeDocument/2006/relationships/hyperlink" Id="rId8"/>
    <Relationship TargetMode="External" Target="https://www.legis.iowa.gov/docs/ico/chapter/8D.3.pdf" Type="http://schemas.openxmlformats.org/officeDocument/2006/relationships/hyperlink" Id="rId9"/>
    <Relationship TargetMode="External" Target="https://www.legis.iowa.gov/docs/ico/chapter/8D.4.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