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434D" w:id="1"/>
    <w:p>
      <w:pPr>
        <w:spacing w:before="0" w:after="0" w:line="480"/>
        <w:ind w:left="120"/>
        <w:jc w:val="right"/>
      </w:pPr>
      <w:r>
        <w:rPr>
          <w:rFonts w:ascii="Times New Roman" w:hAnsi="Times New Roman"/>
          <w:b/>
          <w:i w:val="false"/>
          <w:color w:val="000000"/>
          <w:sz w:val="28"/>
        </w:rPr>
        <w:t>ARC 0434D</w:t>
      </w:r>
    </w:p>
    <w:bookmarkEnd w:id="1"/>
    <w:p>
      <w:pPr>
        <w:pBdr>
          <w:top w:space="5"/>
        </w:pBdr>
        <w:spacing w:before="0" w:after="0" w:line="480"/>
        <w:ind w:left="120"/>
        <w:jc w:val="center"/>
      </w:pPr>
      <w:r>
        <w:rPr>
          <w:rFonts w:ascii="Times New Roman" w:hAnsi="Times New Roman"/>
          <w:b/>
          <w:i w:val="false"/>
          <w:color w:val="000000"/>
          <w:sz w:val="28"/>
        </w:rPr>
        <w:t>INSPECTIONS AND APPEALS DEPARTMENT[481]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modification of the uniform rules on agency </w:t>
      </w:r>
      <w:r>
        <w:br/>
      </w:r>
      <w:r>
        <w:rPr>
          <w:rFonts w:ascii="Times New Roman" w:hAnsi="Times New Roman"/>
          <w:b/>
          <w:i w:val="false"/>
          <w:color w:val="000000"/>
          <w:sz w:val="24"/>
        </w:rPr>
        <w:t>procedure 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Department of Inspections, Appeals, and Licensing hereby proposes to adopt new Chapter 2500, “Definitions,”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 17A.</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2026 Iowa Acts, Senate File 2463, and Iowa Code chapter 17A.</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This proposed rulemaking modifies the Uniform Rules on Agency Procedure related to definitions (7—Chapter 2500) to expand the definition of “agency” in order to fully encompass the unique and multiple entities a waiver can be presented to within the Department, including the agency itself along with the boards and commissions. The new Uniform Rules on Agency Procedure were effective as of January 13, 2026, and the Department’s Uniform Rules on Agency Procedure were rescinded by 2026 Iowa Acts, Senate File 2463, on July 1, 2026. Earlier adoption of this rulemaking will allow the Department to ensure a smooth transition between the old and new Uniform Rules on Agency Procedure that became effective on July 1, 2026.</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Any person who believes that the application of the discretionary provisions of this rulemaking would result in hardship or injustice to that person may petition the Department for a waiver of the discretionary provisions, if any, pursuant to 7—Chapter 2504.</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Any interested person may submit written or oral comments concerning this proposed rulemaking, which must be received by the Department no later than 4:30 p.m. on August 11, 2026. Comments should be directed to:</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960"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Sheri Howard </w:t>
            </w:r>
            <w:r>
              <w:br/>
            </w:r>
            <w:r>
              <w:rPr>
                <w:rFonts w:ascii="Times New Roman" w:hAnsi="Times New Roman"/>
                <w:b w:val="false"/>
                <w:i w:val="false"/>
                <w:color w:val="000000"/>
                <w:sz w:val="14"/>
              </w:rPr>
              <w:t>Department of Inspections, Appeals, and Licensing</w:t>
            </w:r>
            <w:r>
              <w:br/>
            </w:r>
            <w:r>
              <w:rPr>
                <w:rFonts w:ascii="Times New Roman" w:hAnsi="Times New Roman"/>
                <w:b w:val="false"/>
                <w:i w:val="false"/>
                <w:color w:val="000000"/>
                <w:sz w:val="14"/>
              </w:rPr>
              <w:t>6200 Park Avenue, Suite 100</w:t>
            </w:r>
            <w:r>
              <w:br/>
            </w:r>
            <w:r>
              <w:rPr>
                <w:rFonts w:ascii="Times New Roman" w:hAnsi="Times New Roman"/>
                <w:b w:val="false"/>
                <w:i w:val="false"/>
                <w:color w:val="000000"/>
                <w:sz w:val="14"/>
              </w:rPr>
              <w:t xml:space="preserve">Des Moines, Iowa 50321 </w:t>
            </w:r>
            <w:r>
              <w:br/>
            </w:r>
            <w:r>
              <w:rPr>
                <w:rFonts w:ascii="Times New Roman" w:hAnsi="Times New Roman"/>
                <w:b w:val="false"/>
                <w:i w:val="false"/>
                <w:color w:val="000000"/>
                <w:sz w:val="14"/>
              </w:rPr>
              <w:t>Phone: 515.779.3299</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sheri.howard@dia.iowa.gov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No public hearing is scheduled at this time. As provided in Iowa Code section 17A.4(1)“b,” an oral presentation regarding this rulemaking may be demanded by 25 interested persons, a governmental subdivision, the Administrative Rules Review Committee, an agency, or an association having 25 or more members.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5">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2"/>
        </w:pBdr>
        <w:spacing w:before="0" w:after="0" w:line="480"/>
        <w:ind w:left="120"/>
        <w:jc w:val="center"/>
      </w:pPr>
      <w:r>
        <w:rPr>
          <w:rFonts w:ascii="Times New Roman" w:hAnsi="Times New Roman"/>
          <w:b w:val="false"/>
          <w:i/>
          <w:color w:val="000000"/>
          <w:sz w:val="24"/>
        </w:rPr>
        <w:t>Emergency Rulemaking Adopted by Reference</w:t>
      </w:r>
    </w:p>
    <w:p>
      <w:pPr>
        <w:pBdr>
          <w:top w:space="5"/>
        </w:pBdr>
        <w:spacing w:before="0" w:after="0" w:line="480"/>
        <w:ind w:left="120"/>
        <w:jc w:val="both"/>
      </w:pPr>
      <w:r>
        <w:rPr>
          <w:rFonts w:ascii="Times New Roman" w:hAnsi="Times New Roman"/>
          <w:b w:val="false"/>
          <w:i w:val="false"/>
          <w:color w:val="000000"/>
          <w:sz w:val="24"/>
        </w:rPr>
        <w:t xml:space="preserve">    This proposed rulemaking is also published herein as an Adopted and Filed Emergency rulemaking (see </w:t>
      </w:r>
      <w:r>
        <w:rPr>
          <w:rFonts w:ascii="Times New Roman" w:hAnsi="Times New Roman"/>
          <w:b/>
          <w:i w:val="false"/>
          <w:color w:val="000000"/>
          <w:sz w:val="24"/>
        </w:rPr>
        <w:t>ARC 0435D</w:t>
      </w:r>
      <w:r>
        <w:rPr>
          <w:rFonts w:ascii="Times New Roman" w:hAnsi="Times New Roman"/>
          <w:b w:val="false"/>
          <w:i w:val="false"/>
          <w:color w:val="000000"/>
          <w:sz w:val="24"/>
        </w:rPr>
        <w:t>, IAB 7/22/26). The purpose of this Notice of Intended Action is to solicit public comment on that emergency rulemaking, whose subject matter is hereby adopted by reference.</w:t>
      </w:r>
    </w:p>
    <w:p>
      <w:pPr>
        <w:spacing w:before="0" w:after="0" w:line="480"/>
        <w:ind w:left="120"/>
        <w:jc w:val="left"/>
      </w:pPr>
      <w:bookmarkStart w:name="lastARC" w:id="2"/>
      <w:bookmarkEnd w:id="2"/>
    </w:p>
    <w:sectPr>
      <w:footerReference r:id="rId6"/>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m="http://schemas.openxmlformats.org/officeDocument/2006/math"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sheri.howard@dia.iowa.gov" Type="http://schemas.openxmlformats.org/officeDocument/2006/relationships/hyperlink" Id="rId4"/>
    <Relationship TargetMode="External" Target="https://www.legis.iowa.gov/committees/meetings/meetingsListComm?groupID=705&amp;ga=91" Type="http://schemas.openxmlformats.org/officeDocument/2006/relationships/hyperlink" Id="rId5"/>
    <Relationship Target="footer.xml" Type="http://schemas.openxmlformats.org/officeDocument/2006/relationships/footer"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