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29D" w:id="1"/>
    <w:p>
      <w:pPr>
        <w:spacing w:before="0" w:after="0" w:line="480"/>
        <w:ind w:left="120"/>
        <w:jc w:val="right"/>
      </w:pPr>
      <w:r>
        <w:rPr>
          <w:rFonts w:ascii="Times New Roman" w:hAnsi="Times New Roman"/>
          <w:b/>
          <w:i w:val="false"/>
          <w:color w:val="000000"/>
          <w:sz w:val="28"/>
        </w:rPr>
        <w:t>ARC 0429D</w:t>
      </w:r>
    </w:p>
    <w:bookmarkEnd w:id="1"/>
    <w:p>
      <w:pPr>
        <w:pBdr>
          <w:top w:space="5"/>
        </w:pBdr>
        <w:spacing w:before="0" w:after="0" w:line="480"/>
        <w:ind w:left="120"/>
        <w:jc w:val="center"/>
      </w:pPr>
      <w:r>
        <w:rPr>
          <w:rFonts w:ascii="Times New Roman" w:hAnsi="Times New Roman"/>
          <w:b/>
          <w:i w:val="false"/>
          <w:color w:val="000000"/>
          <w:sz w:val="28"/>
        </w:rPr>
        <w:t>NATURAL RESOURCES DEPARTMENT[561]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public records and fair information practices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Natural Resources Department (Department) hereby proposes to rescind Chapter 2, “Public Records and Fair Information Practices,” and to adopt a new Chapter 2505, “Fair Information Practices,”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17A.24 and 22.11 and 2026 Iowa Acts, Senate File 2463.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17A.24 and 22.11.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rulemaking modifies the Uniform Rules on Agency Procedure related to fair information practices (7—Chapter 2505) to ensure that business confidential records are properly processed and stored by the Department. This rulemaking is also proposed in accordance with 2026 Iowa Acts, Senate File 2463, in which the portions of Chapter 2 relating to personally identifiable information were not rescinded. In an effort to consolidate all Department rules regarding fair information practices, the content related to personally identifiable information is being moved to Chapter 2505. This will allow for existing Chapter 2 to be rescinded. </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August 12,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Kelli Book </w:t>
            </w:r>
            <w:r>
              <w:br/>
            </w:r>
            <w:r>
              <w:rPr>
                <w:rFonts w:ascii="Times New Roman" w:hAnsi="Times New Roman"/>
                <w:b w:val="false"/>
                <w:i w:val="false"/>
                <w:color w:val="000000"/>
                <w:sz w:val="14"/>
              </w:rPr>
              <w:t xml:space="preserve">Iowa Department of Natural Resources </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Phone: 515.210.3408</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kelli.book@dnr.iowa.gov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5">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6">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12, 2026</w:t>
            </w:r>
            <w:r>
              <w:br/>
            </w:r>
            <w:r>
              <w:rPr>
                <w:rFonts w:ascii="Times New Roman" w:hAnsi="Times New Roman"/>
                <w:b w:val="false"/>
                <w:i w:val="false"/>
                <w:color w:val="000000"/>
                <w:sz w:val="14"/>
              </w:rPr>
              <w:t xml:space="preserve"> 1 to 2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Backbone Conference Room</w:t>
            </w:r>
            <w:r>
              <w:br/>
            </w:r>
            <w:r>
              <w:rPr>
                <w:rFonts w:ascii="Times New Roman" w:hAnsi="Times New Roman"/>
                <w:b w:val="false"/>
                <w:i w:val="false"/>
                <w:color w:val="000000"/>
                <w:sz w:val="14"/>
              </w:rPr>
              <w:t xml:space="preserve"> 6200 Park Avenue, Suite 200</w:t>
            </w:r>
            <w:r>
              <w:br/>
            </w:r>
            <w:r>
              <w:rPr>
                <w:rFonts w:ascii="Times New Roman" w:hAnsi="Times New Roman"/>
                <w:b w:val="false"/>
                <w:i w:val="false"/>
                <w:color w:val="000000"/>
                <w:sz w:val="14"/>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Any persons who intend to attend the public hearing and have special requirements, such as those related to hearing or mobility impairments, should contact the Department and advise of specific needs.</w:t>
      </w:r>
    </w:p>
    <w:p>
      <w:pP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at </w:t>
      </w:r>
      <w:hyperlink r:id="rId7">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 xml:space="preserve"> or </w:t>
      </w:r>
      <w:hyperlink r:id="rId8">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515.326.0430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9">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 xml:space="preserve"> o </w:t>
      </w:r>
      <w:hyperlink r:id="rId10">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515.326.0430 al menos siete días antes del evento.</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11">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0433D</w:t>
      </w:r>
      <w:r>
        <w:rPr>
          <w:rFonts w:ascii="Times New Roman" w:hAnsi="Times New Roman"/>
          <w:b w:val="false"/>
          <w:i w:val="false"/>
          <w:color w:val="000000"/>
          <w:sz w:val="24"/>
        </w:rPr>
        <w:t>, IAB 7/8/26).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elli.book@dnr.iowa.gov" Type="http://schemas.openxmlformats.org/officeDocument/2006/relationships/hyperlink" Id="rId4"/>
    <Relationship TargetMode="External" Target="mailto:kelli.book@dnr.iowa.gov" Type="http://schemas.openxmlformats.org/officeDocument/2006/relationships/hyperlink" Id="rId5"/>
    <Relationship TargetMode="External" Target="mailto:kelli.book@dnr.iowa.gov" Type="http://schemas.openxmlformats.org/officeDocument/2006/relationships/hyperlink" Id="rId6"/>
    <Relationship TargetMode="External" Target="mailto:kelli.book@dnr.iowa.gov" Type="http://schemas.openxmlformats.org/officeDocument/2006/relationships/hyperlink" Id="rId7"/>
    <Relationship TargetMode="External" Target="mailto:civilrights@dnr.iowa.gov" Type="http://schemas.openxmlformats.org/officeDocument/2006/relationships/hyperlink" Id="rId8"/>
    <Relationship TargetMode="External" Target="mailto:kelli.book@dnr.iowa.gov" Type="http://schemas.openxmlformats.org/officeDocument/2006/relationships/hyperlink" Id="rId9"/>
    <Relationship TargetMode="External" Target="mailto:civilrights@dnr.iowa.gov" Type="http://schemas.openxmlformats.org/officeDocument/2006/relationships/hyperlink" Id="rId10"/>
    <Relationship TargetMode="External" Target="https://www.legis.iowa.gov/committees/meetings/meetingsListComm?groupID=705&amp;ga=91"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