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07D" w:id="1"/>
    <w:p>
      <w:pPr>
        <w:spacing w:before="0" w:after="0" w:line="480"/>
        <w:ind w:left="120"/>
        <w:jc w:val="right"/>
      </w:pPr>
      <w:r>
        <w:rPr>
          <w:rFonts w:ascii="Times New Roman" w:hAnsi="Times New Roman"/>
          <w:b/>
          <w:i w:val="false"/>
          <w:color w:val="000000"/>
          <w:sz w:val="28"/>
        </w:rPr>
        <w:t>ARC 0407D</w:t>
      </w:r>
    </w:p>
    <w:bookmarkEnd w:id="1"/>
    <w:p>
      <w:pPr>
        <w:pBdr>
          <w:top w:space="5"/>
        </w:pBdr>
        <w:spacing w:before="0" w:after="0" w:line="480"/>
        <w:ind w:left="120"/>
        <w:jc w:val="center"/>
      </w:pPr>
      <w:r>
        <w:rPr>
          <w:rFonts w:ascii="Times New Roman" w:hAnsi="Times New Roman"/>
          <w:b/>
          <w:i w:val="false"/>
          <w:color w:val="000000"/>
          <w:sz w:val="28"/>
        </w:rPr>
        <w:t>WORKERS’ COMPENSATION DIVISION[876]</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modifications of the uniform rules on agency procedure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Workers’ Compensation Division hereby proposes to rescind Chapter 9, “Public Records and Fair Information Practices,” and to adopt a new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10A.310(1)“a,” Iowa Code chapter 17A, and 2026 Iowa Acts, Senate File 2463.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10A, 17A, 85, 85B, and 87.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Division proposes to rescind Chapter 9. Pursuant to recently enacted 2026 Iowa Acts, Senate File 2463, the Division adopts the Uniform Rules on Agency Procedure but specifically does not adopt certain specifically identified Uniform Rules on Agency Procedure related to contested cases (7—Chapter 2506). The Division proposes to adopt emergency rules pertaining to contested cases to maintain procedural rights and guarantees within the Iowa workers’ compensation system that have developed over more than a century and offer greater protections than those outlined in the Uniform Rules on Agency Procedure.</w:t>
      </w:r>
    </w:p>
    <w:p>
      <w:pPr>
        <w:spacing w:before="0" w:after="0" w:line="480"/>
        <w:ind w:left="120"/>
        <w:jc w:val="both"/>
      </w:pPr>
      <w:r>
        <w:rPr>
          <w:rFonts w:ascii="Times New Roman" w:hAnsi="Times New Roman"/>
          <w:b w:val="false"/>
          <w:i w:val="false"/>
          <w:color w:val="000000"/>
          <w:sz w:val="24"/>
        </w:rPr>
        <w:t>    With respect to the Division’s rejection of certain Uniform Rules on Agency Procedure and the adoption of new Chapter 2506, related to contested case hearings, the purpose is to ensure greater procedural protections for parties than are afforded in the Uniform Rules on Agency Procedure. The Division further intends for the rules adopted in Chapter 2506 to provide clear deadlines for the administration of contested cases before the agency, comply with statutory deadlines for alternate medical care hearings, and reduce confusion for litigants with significant changes in deadlines and procedures in contested cases before the Division.</w:t>
      </w:r>
    </w:p>
    <w:p>
      <w:pPr>
        <w:spacing w:before="0" w:after="0" w:line="480"/>
        <w:ind w:left="120"/>
        <w:jc w:val="both"/>
      </w:pPr>
      <w:r>
        <w:rPr>
          <w:rFonts w:ascii="Times New Roman" w:hAnsi="Times New Roman"/>
          <w:b w:val="false"/>
          <w:i w:val="false"/>
          <w:color w:val="000000"/>
          <w:sz w:val="24"/>
        </w:rPr>
        <w:t>    The Division’s current structure and procedures operate more like district court proceedings than typical agency contested case proceedings. The vast majority of litigants appearing before the Division are represented by counsel. Counsel appearing before the Division are highly specialized and knowledgeable about the procedures involved in the workers’ compensation process. Significant changes to the Division’s contested case procedures will have significant impact upon those practitioners, injured workers, businesses, insurers, and the Second Injury Fund appearing before the Division. For litigants that elect to proceed pro se before the Division, the contested case rules adopted provide minimum procedural rights to ensure production and exchange of information prior to a formal hearing before the agency.</w:t>
      </w:r>
    </w:p>
    <w:p>
      <w:pPr>
        <w:spacing w:before="0" w:after="0" w:line="480"/>
        <w:ind w:left="120"/>
        <w:jc w:val="both"/>
      </w:pPr>
      <w:r>
        <w:rPr>
          <w:rFonts w:ascii="Times New Roman" w:hAnsi="Times New Roman"/>
          <w:b w:val="false"/>
          <w:i w:val="false"/>
          <w:color w:val="000000"/>
          <w:sz w:val="24"/>
        </w:rPr>
        <w:t>    Contested cases coming before the Division vary in significant ways from contested cases before other state agencies. First, most of the Division’s contested cases are brought by private citizens against their employer and/or its insurance carrier. Contested cases before the Division do not begin with governmental action. Instead, cases are initiated pursuant to Iowa Code section 85.26(3) by the filing of an original notice and petition. The Division’s arbitration cases and review-reopening cases involve significant discovery and typically take approximately one year from the original notice and petition until a contested case hearing occurs.</w:t>
      </w:r>
    </w:p>
    <w:p>
      <w:pPr>
        <w:spacing w:before="0" w:after="0" w:line="480"/>
        <w:ind w:left="120"/>
        <w:jc w:val="both"/>
      </w:pPr>
      <w:r>
        <w:rPr>
          <w:rFonts w:ascii="Times New Roman" w:hAnsi="Times New Roman"/>
          <w:b w:val="false"/>
          <w:i w:val="false"/>
          <w:color w:val="000000"/>
          <w:sz w:val="24"/>
        </w:rPr>
        <w:t>    Practical rules have been adopted over the decades to make the workers’ compensation contested case process as efficient as possible. The Division seeks to repromulgate many of those rules for efficiency, which are not contained in the Uniform Rules on Agency Procedure. For instance, the Division adopts emergency rules that mandate automatic service of medical records between parties. The emergency rules ensure admissibility of medical records and reports without laying foundation for such evidence or requiring depositions of treating medical providers to admit their opinions. These rules serve as efficiencies within our system and significantly reduce time and cost for the parties. Failure to adopt these rules on an emergency basis would have a detrimental impact on the efficiency of the workers’ compensation system and on the ultimate expense to the litigants appearing before the Division.</w:t>
      </w:r>
    </w:p>
    <w:p>
      <w:pPr>
        <w:spacing w:before="0" w:after="0" w:line="480"/>
        <w:ind w:left="120"/>
        <w:jc w:val="both"/>
      </w:pPr>
      <w:r>
        <w:rPr>
          <w:rFonts w:ascii="Times New Roman" w:hAnsi="Times New Roman"/>
          <w:b w:val="false"/>
          <w:i w:val="false"/>
          <w:color w:val="000000"/>
          <w:sz w:val="24"/>
        </w:rPr>
        <w:t>    The Division also handles different types of contested cases that do not easily fit within the Uniform Rules on Agency Procedure. Alternate medical care hearings are governed by a statutory deadline. More information can be found in Iowa Code section 85.27. The Uniform Rules on Agency Procedure would not permit the Division to comply with the statutory deadline. Similarly, the Division is tasked with hearing health service (medical fee) disputes as well as applications for vocational training pursuant to Iowa Code section 85.70(2). Neither fits easily within the Uniform Rules on Agency Procedure, and specialized rules are necessary.</w:t>
      </w:r>
    </w:p>
    <w:p>
      <w:pPr>
        <w:spacing w:before="0" w:after="0" w:line="480"/>
        <w:ind w:left="120"/>
        <w:jc w:val="both"/>
      </w:pPr>
      <w:r>
        <w:rPr>
          <w:rFonts w:ascii="Times New Roman" w:hAnsi="Times New Roman"/>
          <w:b w:val="false"/>
          <w:i w:val="false"/>
          <w:color w:val="000000"/>
          <w:sz w:val="24"/>
        </w:rPr>
        <w:t>    The Division has modernized and implemented an electronic filing system. The Division opts out of some of the Uniform Rules on Agency Procedure because they are not consistent with the operational abilities of the Division’s current electronic filing system. Failure to implement emergency rules would require significant upgrade to, or modification of, the Division’s computer filing system. Use of the Uniform Rules on Agency Procedure would require unnecessary duplication of efforts for service of documents that are automatically served on all parties when electronically filed.</w:t>
      </w:r>
    </w:p>
    <w:p>
      <w:pPr>
        <w:spacing w:before="0" w:after="0" w:line="480"/>
        <w:ind w:left="120"/>
        <w:jc w:val="both"/>
      </w:pPr>
      <w:r>
        <w:rPr>
          <w:rFonts w:ascii="Times New Roman" w:hAnsi="Times New Roman"/>
          <w:b w:val="false"/>
          <w:i w:val="false"/>
          <w:color w:val="000000"/>
          <w:sz w:val="24"/>
        </w:rPr>
        <w:t>    For instance, the provisions of 7—subrule 2506.12(5) would require all documents exchanged by the parties to be filed with the Division. The Division’s server literally could not host the hundreds of thousands of medical records, tax returns, personnel files, and discovery responses exchanged by parties every year and would require a significant upgrade with a significant fiscal impact to the Division not contemplated within its budgetary constraints. Maintaining a vast quantity of unnecessary medical records, tax records, and personnel files would also pose an unnecessary risk of disclosure of personally identifiable information of users of the Iowa workers’ compensation system.</w:t>
      </w:r>
    </w:p>
    <w:p>
      <w:pPr>
        <w:spacing w:before="0" w:after="0" w:line="480"/>
        <w:ind w:left="120"/>
        <w:jc w:val="both"/>
      </w:pPr>
      <w:r>
        <w:rPr>
          <w:rFonts w:ascii="Times New Roman" w:hAnsi="Times New Roman"/>
          <w:b w:val="false"/>
          <w:i w:val="false"/>
          <w:color w:val="000000"/>
          <w:sz w:val="24"/>
        </w:rPr>
        <w:t>    The Division has determined that there is a need for continuity in the handling of its cases, including deadlines, procedures, and discovery rights. The Division has determined that the need to avoid a significant fiscal impact requires adopting emergency rules. The Division has determined that compliance with statutory deadlines also requires the adoption of emergency rules. Therefore, the Division opts out of certain Uniform Rules on Agency Procedure and adopts other rules on an emergency basis.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Division no later than 4:30 p.m. on July 28,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William H. Grell </w:t>
            </w:r>
            <w:r>
              <w:br/>
            </w:r>
            <w:r>
              <w:rPr>
                <w:rFonts w:ascii="Times New Roman" w:hAnsi="Times New Roman"/>
                <w:b w:val="false"/>
                <w:i w:val="false"/>
                <w:color w:val="000000"/>
                <w:sz w:val="14"/>
              </w:rPr>
              <w:t>Interim Workers’ Compensation Commissioner</w:t>
            </w:r>
            <w:r>
              <w:br/>
            </w:r>
            <w:r>
              <w:rPr>
                <w:rFonts w:ascii="Times New Roman" w:hAnsi="Times New Roman"/>
                <w:b w:val="false"/>
                <w:i w:val="false"/>
                <w:color w:val="000000"/>
                <w:sz w:val="14"/>
              </w:rPr>
              <w:t xml:space="preserve">Iowa Workers’ Compensation Division </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 xml:space="preserve">Des Moines, Iowa 50321 </w:t>
            </w:r>
            <w:r>
              <w:br/>
            </w:r>
            <w:r>
              <w:rPr>
                <w:rFonts w:ascii="Times New Roman" w:hAnsi="Times New Roman"/>
                <w:b w:val="false"/>
                <w:i w:val="false"/>
                <w:color w:val="000000"/>
                <w:sz w:val="14"/>
              </w:rPr>
              <w:t xml:space="preserve">Phone: 515.829.5993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william.grell@dia.iowa.gov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0408D</w:t>
      </w:r>
      <w:r>
        <w:rPr>
          <w:rFonts w:ascii="Times New Roman" w:hAnsi="Times New Roman"/>
          <w:b w:val="false"/>
          <w:i w:val="false"/>
          <w:color w:val="000000"/>
          <w:sz w:val="24"/>
        </w:rPr>
        <w:t>, IAB 7/8/26).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illiam.grell@dia.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