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0391D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0391D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CITY FINANCE COMMITTEE[545]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Adopted and Filed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Rulemaking related to budget forms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City Finance Committee hereby rescinds Chapter 3, “Budget Forms,” Iowa Administrative Code, and adopts a new Chapter 3 with the same title.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adopted under the authority provided in Iowa Code chapters 384 and 388.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sections 384.13 through 384.22.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chapter complies with the Iowa Code mandate of Iowa Code section 384.16 to have rules in place to prescribe forms used for city budgets.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 and Changes to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Notice of Intended Action for this rulemaking was published in the Iowa Administrative Bulletin on November 12, 2025, as </w:t>
      </w:r>
      <w:r>
        <w:rPr>
          <w:rFonts w:ascii="Times New Roman" w:hAnsi="Times New Roman"/>
          <w:b/>
          <w:i w:val="false"/>
          <w:color w:val="000000"/>
          <w:sz w:val="24"/>
        </w:rPr>
        <w:t>ARC 9685C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December 2,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December 5, 2025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No one attended the public hearings. No public comments were received. No changes from the Notice have been made.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Adoption of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was adopted by the Committee on December 17, 2025.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 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Any person who believes that the application of the discretionary provisions of this rulemaking would result in hardship or injustice to that person may petition the Department of Management for a waiver of the discretionary provisions, if any.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Effective Date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will become effective on July 29, 2026.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adopted: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545—Chapter 3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chapter in lieu thereof:</w:t>
      </w:r>
    </w:p>
    <w:p>
      <w:pPr>
        <w:spacing w:before="0" w:after="0" w:line="480"/>
        <w:ind w:left="120"/>
        <w:jc w:val="both"/>
      </w:pP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3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BUDGET FORMS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545—3.1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(384)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Budget forms.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The city finance committee may propose to the director forms to be used for public notice of estimates and for certifying the original budget or budget amendments.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This 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384.13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through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384.22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[Filed 5/22/26, effective 7/29/26]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[Published 6/24/26]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EDITOR’S NOTE: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For replacement pages for IAC, see IAC Supplement 6/24/26.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committees/meetings/meetingsListComm?groupID=705&amp;ga=91" Type="http://schemas.openxmlformats.org/officeDocument/2006/relationships/hyperlink" Id="rId4"/>
    <Relationship TargetMode="External" Target="https://www.legis.iowa.gov/docs/ico/chapter/384.13.pdf" Type="http://schemas.openxmlformats.org/officeDocument/2006/relationships/hyperlink" Id="rId5"/>
    <Relationship TargetMode="External" Target="https://www.legis.iowa.gov/docs/ico/chapter/384.2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