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53D" w:id="1"/>
    <w:p>
      <w:pPr>
        <w:spacing w:before="0" w:after="0" w:line="480"/>
        <w:ind w:left="120"/>
        <w:jc w:val="right"/>
      </w:pPr>
      <w:r>
        <w:rPr>
          <w:rFonts w:ascii="Times New Roman" w:hAnsi="Times New Roman"/>
          <w:b/>
          <w:i w:val="false"/>
          <w:color w:val="000000"/>
          <w:sz w:val="28"/>
        </w:rPr>
        <w:t>ARC 0353D</w:t>
      </w:r>
    </w:p>
    <w:bookmarkEnd w:id="1"/>
    <w:p>
      <w:pPr>
        <w:pBdr>
          <w:top w:space="5"/>
        </w:pBdr>
        <w:spacing w:before="0" w:after="0" w:line="480"/>
        <w:ind w:left="120"/>
        <w:jc w:val="center"/>
      </w:pPr>
      <w:r>
        <w:rPr>
          <w:rFonts w:ascii="Times New Roman" w:hAnsi="Times New Roman"/>
          <w:b/>
          <w:i w:val="false"/>
          <w:color w:val="000000"/>
          <w:sz w:val="28"/>
        </w:rPr>
        <w:t>VOLUNTEER SERVICE, IOWA COMMISSION ON[817]</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the future ready Iowa volunteer </w:t>
      </w:r>
      <w:r>
        <w:br/>
      </w:r>
      <w:r>
        <w:rPr>
          <w:rFonts w:ascii="Times New Roman" w:hAnsi="Times New Roman"/>
          <w:b/>
          <w:i w:val="false"/>
          <w:color w:val="000000"/>
          <w:sz w:val="24"/>
        </w:rPr>
        <w:t>mentor program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Iowa Commission on Volunteer Service hereby proposes to rescind Chapter 13, “Future Ready Iowa Volunteer Mentor Program,” Iowa Administrative Code, and to adopt a new Chapter 13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15H.10.</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15H.10 and Executive Order 10.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the Future Ready Iowa Volunteer Mentor Program is to match volunteer mentors with student mentees and to support implementation of the Future Ready Iowa Skilled Workforce Last-Dollar Scholarship Program and the Future Ready Iowa Skilled Workforce Grant Program described in Iowa Code sections 256.228 and 256.229, respectively. The Future Ready Iowa Volunteer Mentor Program is an optional program for recipients of these scholarships and grants and is designed to provide mentors to help recipients increase success in school and make meaningful career connections. The Commission manages this statewide program by partnering with employers, local high schools, nonprofits, local eligible institutions of higher education and others to develop mentoring cohorts.</w:t>
      </w:r>
    </w:p>
    <w:p>
      <w:pPr>
        <w:spacing w:before="0" w:after="0" w:line="480"/>
        <w:ind w:left="120"/>
        <w:jc w:val="both"/>
      </w:pPr>
      <w:r>
        <w:rPr>
          <w:rFonts w:ascii="Times New Roman" w:hAnsi="Times New Roman"/>
          <w:b w:val="false"/>
          <w:i w:val="false"/>
          <w:color w:val="000000"/>
          <w:sz w:val="24"/>
        </w:rPr>
        <w:t>    This proposed chapter underwent a Red Tape Review in accordance with Executive Order 10. As a result of the review, redundant information was eliminated and outdated cross-references were updated.</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April 29,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May 19,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of Health and Human Services for a waiver of the discretionary provisions, if any, pursuant to 441—Chapter 2504.</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June 30,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3825"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Victoria L. Daniels </w:t>
            </w:r>
            <w:r>
              <w:br/>
            </w:r>
            <w:r>
              <w:rPr>
                <w:rFonts w:ascii="Times New Roman" w:hAnsi="Times New Roman"/>
                <w:b w:val="false"/>
                <w:i w:val="false"/>
                <w:color w:val="000000"/>
                <w:sz w:val="18"/>
              </w:rPr>
              <w:t xml:space="preserve">Department of Health and Human Services </w:t>
            </w:r>
            <w:r>
              <w:br/>
            </w:r>
            <w:r>
              <w:rPr>
                <w:rFonts w:ascii="Times New Roman" w:hAnsi="Times New Roman"/>
                <w:b w:val="false"/>
                <w:i w:val="false"/>
                <w:color w:val="000000"/>
                <w:sz w:val="18"/>
              </w:rPr>
              <w:t>Lucas State Office Building</w:t>
            </w:r>
            <w:r>
              <w:br/>
            </w:r>
            <w:r>
              <w:rPr>
                <w:rFonts w:ascii="Times New Roman" w:hAnsi="Times New Roman"/>
                <w:b w:val="false"/>
                <w:i w:val="false"/>
                <w:color w:val="000000"/>
                <w:sz w:val="18"/>
              </w:rPr>
              <w:t>321 East 12th Street</w:t>
            </w:r>
            <w:r>
              <w:br/>
            </w:r>
            <w:r>
              <w:rPr>
                <w:rFonts w:ascii="Times New Roman" w:hAnsi="Times New Roman"/>
                <w:b w:val="false"/>
                <w:i w:val="false"/>
                <w:color w:val="000000"/>
                <w:sz w:val="18"/>
              </w:rPr>
              <w:t xml:space="preserve">Des Moines, Iowa 50319 </w:t>
            </w:r>
            <w:r>
              <w:br/>
            </w:r>
            <w:r>
              <w:rPr>
                <w:rFonts w:ascii="Times New Roman" w:hAnsi="Times New Roman"/>
                <w:b w:val="false"/>
                <w:i w:val="false"/>
                <w:color w:val="000000"/>
                <w:sz w:val="18"/>
              </w:rPr>
              <w:t xml:space="preserve">Phone: 515.829.6021 </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3701"/>
        <w:gridCol w:w="7489"/>
      </w:tblGrid>
      <w:tr>
        <w:trPr>
          <w:trHeight w:val="1470" w:hRule="atLeast"/>
        </w:trPr>
        <w:tc>
          <w:tcPr>
            <w:tcW w:w="370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June 30, 2026</w:t>
            </w:r>
            <w:r>
              <w:br/>
            </w:r>
            <w:r>
              <w:rPr>
                <w:rFonts w:ascii="Times New Roman" w:hAnsi="Times New Roman"/>
                <w:b w:val="false"/>
                <w:i w:val="false"/>
                <w:color w:val="000000"/>
                <w:sz w:val="18"/>
              </w:rPr>
              <w:t xml:space="preserve"> 10 to 10:30 a.m. </w:t>
            </w:r>
          </w:p>
        </w:tc>
        <w:tc>
          <w:tcPr>
            <w:tcW w:w="7489"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Microsoft Teams</w:t>
            </w:r>
            <w:r>
              <w:br/>
            </w:r>
            <w:r>
              <w:rPr>
                <w:rFonts w:ascii="Times New Roman" w:hAnsi="Times New Roman"/>
                <w:b w:val="false"/>
                <w:i w:val="false"/>
                <w:color w:val="000000"/>
                <w:sz w:val="18"/>
              </w:rPr>
              <w:t xml:space="preserve"> Meeting ID: 229 255 924 058 729</w:t>
            </w:r>
            <w:r>
              <w:br/>
            </w:r>
            <w:r>
              <w:rPr>
                <w:rFonts w:ascii="Times New Roman" w:hAnsi="Times New Roman"/>
                <w:b w:val="false"/>
                <w:i w:val="false"/>
                <w:color w:val="000000"/>
                <w:sz w:val="18"/>
              </w:rPr>
              <w:t xml:space="preserve"> Passcode: PQ7BW33e </w:t>
            </w:r>
          </w:p>
        </w:tc>
      </w:tr>
      <w:tr>
        <w:trPr>
          <w:trHeight w:val="1470" w:hRule="atLeast"/>
        </w:trPr>
        <w:tc>
          <w:tcPr>
            <w:tcW w:w="370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June 30, 2026</w:t>
            </w:r>
            <w:r>
              <w:br/>
            </w:r>
            <w:r>
              <w:rPr>
                <w:rFonts w:ascii="Times New Roman" w:hAnsi="Times New Roman"/>
                <w:b w:val="false"/>
                <w:i w:val="false"/>
                <w:color w:val="000000"/>
                <w:sz w:val="18"/>
              </w:rPr>
              <w:t xml:space="preserve"> 2 to 2:30 p.m. </w:t>
            </w:r>
          </w:p>
        </w:tc>
        <w:tc>
          <w:tcPr>
            <w:tcW w:w="7489"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Microsoft Teams</w:t>
            </w:r>
            <w:r>
              <w:br/>
            </w:r>
            <w:r>
              <w:rPr>
                <w:rFonts w:ascii="Times New Roman" w:hAnsi="Times New Roman"/>
                <w:b w:val="false"/>
                <w:i w:val="false"/>
                <w:color w:val="000000"/>
                <w:sz w:val="18"/>
              </w:rPr>
              <w:t xml:space="preserve"> Meeting ID: 295 119 285 641 869</w:t>
            </w:r>
            <w:r>
              <w:br/>
            </w:r>
            <w:r>
              <w:rPr>
                <w:rFonts w:ascii="Times New Roman" w:hAnsi="Times New Roman"/>
                <w:b w:val="false"/>
                <w:i w:val="false"/>
                <w:color w:val="000000"/>
                <w:sz w:val="18"/>
              </w:rPr>
              <w:t xml:space="preserve"> Passcode: dg9Sa9Q2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817—Chapter 13</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13</w:t>
      </w:r>
    </w:p>
    <w:p>
      <w:pPr>
        <w:spacing w:before="0" w:after="0" w:line="480"/>
        <w:ind w:left="120"/>
        <w:jc w:val="center"/>
      </w:pPr>
      <w:r>
        <w:rPr>
          <w:rFonts w:ascii="Times New Roman" w:hAnsi="Times New Roman"/>
          <w:b w:val="false"/>
          <w:i w:val="false"/>
          <w:color w:val="000000"/>
          <w:sz w:val="21"/>
        </w:rPr>
        <w:t>FUTURE READY IOWA VOLUNTEER MENTOR PROGRAM</w:t>
      </w:r>
    </w:p>
    <w:p>
      <w:pPr>
        <w:spacing w:before="0" w:after="0" w:line="480"/>
        <w:ind w:left="120"/>
        <w:jc w:val="both"/>
      </w:pPr>
      <w:r>
        <w:rPr>
          <w:rFonts w:ascii="Times New Roman" w:hAnsi="Times New Roman"/>
          <w:b/>
          <w:i w:val="false"/>
          <w:color w:val="000000"/>
          <w:sz w:val="24"/>
        </w:rPr>
        <w:t>817—13.1</w:t>
      </w:r>
      <w:r>
        <w:rPr>
          <w:rFonts w:ascii="Times New Roman" w:hAnsi="Times New Roman"/>
          <w:b/>
          <w:i w:val="false"/>
          <w:color w:val="000000"/>
          <w:sz w:val="24"/>
        </w:rPr>
        <w:t xml:space="preserve">(15H)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“Eligible institution”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6">
        <w:r>
          <w:rPr>
            <w:rStyle w:val="Hyperlink"/>
            <w:rFonts w:ascii="Times New Roman" w:hAnsi="Times New Roman"/>
            <w:b w:val="false"/>
            <w:i w:val="false"/>
            <w:color w:val="000000"/>
            <w:sz w:val="24"/>
          </w:rPr>
          <w:t>256.228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“Grant program”</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future ready Iowa skilled workforce grant program as described in Iowa Code section </w:t>
      </w:r>
      <w:hyperlink r:id="rId7">
        <w:r>
          <w:rPr>
            <w:rStyle w:val="Hyperlink"/>
            <w:rFonts w:ascii="Times New Roman" w:hAnsi="Times New Roman"/>
            <w:b w:val="false"/>
            <w:i w:val="false"/>
            <w:color w:val="000000"/>
            <w:sz w:val="24"/>
          </w:rPr>
          <w:t>256.229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“Last-dollar scholarship”</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future ready Iowa skilled workforce last-dollar scholarship program as described in Iowa Code section </w:t>
      </w:r>
      <w:hyperlink r:id="rId8">
        <w:r>
          <w:rPr>
            <w:rStyle w:val="Hyperlink"/>
            <w:rFonts w:ascii="Times New Roman" w:hAnsi="Times New Roman"/>
            <w:b w:val="false"/>
            <w:i w:val="false"/>
            <w:color w:val="000000"/>
            <w:sz w:val="24"/>
          </w:rPr>
          <w:t>256.228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“Program”</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future ready Iowa volunteer mentor program as described in Iowa Code section </w:t>
      </w:r>
      <w:hyperlink r:id="rId9">
        <w:r>
          <w:rPr>
            <w:rStyle w:val="Hyperlink"/>
            <w:rFonts w:ascii="Times New Roman" w:hAnsi="Times New Roman"/>
            <w:b w:val="false"/>
            <w:i w:val="false"/>
            <w:color w:val="000000"/>
            <w:sz w:val="24"/>
          </w:rPr>
          <w:t>15H.10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“Student mentee”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student who has elected to participate in the program, has agreed to program expectations, and has been matched with a volunteer mentor through the program. Student mentees must meet the criteria in Iowa Code sections </w:t>
      </w:r>
      <w:hyperlink r:id="rId10">
        <w:r>
          <w:rPr>
            <w:rStyle w:val="Hyperlink"/>
            <w:rFonts w:ascii="Times New Roman" w:hAnsi="Times New Roman"/>
            <w:b w:val="false"/>
            <w:i w:val="false"/>
            <w:color w:val="000000"/>
            <w:sz w:val="24"/>
          </w:rPr>
          <w:t>256.228</w:t>
        </w:r>
      </w:hyperlink>
      <w:r>
        <w:rPr>
          <w:rFonts w:ascii="Times New Roman" w:hAnsi="Times New Roman"/>
          <w:b w:val="false"/>
          <w:i w:val="false"/>
          <w:color w:val="000000"/>
          <w:sz w:val="24"/>
        </w:rPr>
        <w:t xml:space="preserve"> and </w:t>
      </w:r>
      <w:hyperlink r:id="rId11">
        <w:r>
          <w:rPr>
            <w:rStyle w:val="Hyperlink"/>
            <w:rFonts w:ascii="Times New Roman" w:hAnsi="Times New Roman"/>
            <w:b w:val="false"/>
            <w:i w:val="false"/>
            <w:color w:val="000000"/>
            <w:sz w:val="24"/>
          </w:rPr>
          <w:t>256.229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“Volunteer mentor”</w:t>
      </w:r>
      <w:r>
        <w:rPr>
          <w:rFonts w:ascii="Times New Roman" w:hAnsi="Times New Roman"/>
          <w:b w:val="false"/>
          <w:i w:val="false"/>
          <w:color w:val="000000"/>
          <w:sz w:val="24"/>
        </w:rPr>
        <w:t> </w:t>
      </w:r>
      <w:r>
        <w:rPr>
          <w:rFonts w:ascii="Times New Roman" w:hAnsi="Times New Roman"/>
          <w:b w:val="false"/>
          <w:i w:val="false"/>
          <w:color w:val="000000"/>
          <w:sz w:val="24"/>
        </w:rPr>
        <w:t>means an adult who has applied to be a mentor, has met the screening guidelines, has attended mentor training, has committed to meeting with the mentee according to program guidelines, and has been matched with a mentee in the program.</w:t>
      </w:r>
    </w:p>
    <w:p>
      <w:pPr>
        <w:spacing w:before="210" w:after="0" w:line="480"/>
        <w:ind w:left="120"/>
        <w:jc w:val="both"/>
      </w:pPr>
      <w:r>
        <w:rPr>
          <w:rFonts w:ascii="Times New Roman" w:hAnsi="Times New Roman"/>
          <w:b/>
          <w:i w:val="false"/>
          <w:color w:val="000000"/>
          <w:sz w:val="24"/>
        </w:rPr>
        <w:t>817—13.2</w:t>
      </w:r>
      <w:r>
        <w:rPr>
          <w:rFonts w:ascii="Times New Roman" w:hAnsi="Times New Roman"/>
          <w:b/>
          <w:i w:val="false"/>
          <w:color w:val="000000"/>
          <w:sz w:val="24"/>
        </w:rPr>
        <w:t xml:space="preserve">(15H) </w:t>
      </w:r>
      <w:r>
        <w:rPr>
          <w:rFonts w:ascii="Times New Roman" w:hAnsi="Times New Roman"/>
          <w:b/>
          <w:i w:val="false"/>
          <w:color w:val="000000"/>
          <w:sz w:val="24"/>
        </w:rPr>
        <w:t xml:space="preserve">Program standards, guidelines, and expectations. </w:t>
      </w:r>
      <w:r>
        <w:rPr>
          <w:rFonts w:ascii="Times New Roman" w:hAnsi="Times New Roman"/>
          <w:b w:val="false"/>
          <w:i w:val="false"/>
          <w:color w:val="000000"/>
          <w:sz w:val="24"/>
        </w:rPr>
        <w:t>The commission will maintain on its website standards, guidelines, and expectations for a productive and appropriate relationship between volunteer mentors and student mentees. Standards, guidelines, and expectations are aimed at helping students meet the last-dollar scholarship or grant program requirements, identify work-based learning opportunities, and make career-related connections that are advantageous to participants in the program through a healthy mentor-mentee relationship. Failure to adhere to the program standards may result in ineligibility to participate in the program. To the extent possible, volunteer mentors and student mentees will be matched based on sex, career aspirations, geography and mentor-to-mentee ratio.</w:t>
      </w:r>
    </w:p>
    <w:p>
      <w:pPr>
        <w:spacing w:before="210" w:after="0" w:line="480"/>
        <w:ind w:left="120"/>
        <w:jc w:val="both"/>
      </w:pPr>
      <w:r>
        <w:rPr>
          <w:rFonts w:ascii="Times New Roman" w:hAnsi="Times New Roman"/>
          <w:b/>
          <w:i w:val="false"/>
          <w:color w:val="000000"/>
          <w:sz w:val="24"/>
        </w:rPr>
        <w:t>817—13.3</w:t>
      </w:r>
      <w:r>
        <w:rPr>
          <w:rFonts w:ascii="Times New Roman" w:hAnsi="Times New Roman"/>
          <w:b/>
          <w:i w:val="false"/>
          <w:color w:val="000000"/>
          <w:sz w:val="24"/>
        </w:rPr>
        <w:t xml:space="preserve">(15H) </w:t>
      </w:r>
      <w:r>
        <w:rPr>
          <w:rFonts w:ascii="Times New Roman" w:hAnsi="Times New Roman"/>
          <w:b/>
          <w:i w:val="false"/>
          <w:color w:val="000000"/>
          <w:sz w:val="24"/>
        </w:rPr>
        <w:t xml:space="preserve">Mentor/mentee agreement. </w:t>
      </w:r>
      <w:r>
        <w:rPr>
          <w:rFonts w:ascii="Times New Roman" w:hAnsi="Times New Roman"/>
          <w:b w:val="false"/>
          <w:i w:val="false"/>
          <w:color w:val="000000"/>
          <w:sz w:val="24"/>
        </w:rPr>
        <w:t>All volunteer mentors and student mentees matched with a volunteer mentor must complete and sign a written agreement issued by the commission as part of the program enrollment process. This does not include students receiving texting services only. Agreements will include expectations on regular communication, appropriate conduct, utilization of the online platform and participation in any training or resources offered to improve the efficacy of the mentor-mentee relationship. Failure by either party to adhere to the agreement may result in dismissal from the program.</w:t>
      </w:r>
    </w:p>
    <w:p>
      <w:pPr>
        <w:spacing w:before="0" w:after="0" w:line="480"/>
        <w:ind w:left="120"/>
        <w:jc w:val="both"/>
      </w:pPr>
      <w:r>
        <w:rPr>
          <w:rFonts w:ascii="Times New Roman" w:hAnsi="Times New Roman"/>
          <w:b/>
          <w:i w:val="false"/>
          <w:color w:val="000000"/>
          <w:sz w:val="24"/>
        </w:rPr>
        <w:t>817—13.4</w:t>
      </w:r>
      <w:r>
        <w:rPr>
          <w:rFonts w:ascii="Times New Roman" w:hAnsi="Times New Roman"/>
          <w:b/>
          <w:i w:val="false"/>
          <w:color w:val="000000"/>
          <w:sz w:val="24"/>
        </w:rPr>
        <w:t xml:space="preserve">(15H) </w:t>
      </w:r>
      <w:r>
        <w:rPr>
          <w:rFonts w:ascii="Times New Roman" w:hAnsi="Times New Roman"/>
          <w:b/>
          <w:i w:val="false"/>
          <w:color w:val="000000"/>
          <w:sz w:val="24"/>
        </w:rPr>
        <w:t xml:space="preserve">Mentor request and application process.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13.4(1)</w:t>
      </w:r>
      <w:r>
        <w:rPr>
          <w:rFonts w:ascii="Times New Roman" w:hAnsi="Times New Roman"/>
          <w:b w:val="false"/>
          <w:i w:val="false"/>
          <w:color w:val="000000"/>
          <w:sz w:val="24"/>
        </w:rPr>
        <w:t> </w:t>
      </w:r>
      <w:r>
        <w:rPr>
          <w:rFonts w:ascii="Times New Roman" w:hAnsi="Times New Roman"/>
          <w:b w:val="false"/>
          <w:i/>
          <w:color w:val="000000"/>
          <w:sz w:val="24"/>
        </w:rPr>
        <w:t xml:space="preserve">Mentor request process. </w:t>
      </w:r>
      <w:r>
        <w:rPr>
          <w:rFonts w:ascii="Times New Roman" w:hAnsi="Times New Roman"/>
          <w:b w:val="false"/>
          <w:i w:val="false"/>
          <w:color w:val="000000"/>
          <w:sz w:val="24"/>
        </w:rPr>
        <w:t xml:space="preserve">Students may request a volunteer mentor through the commission’s website or partner agencies, including through referrals from high schools and eligible institutions. Eligible institutions must collaborate in the facilitation of this subrule by providing information on the mentor request process to all students who meet the criteria of Iowa Code sections </w:t>
      </w:r>
      <w:hyperlink r:id="rId12">
        <w:r>
          <w:rPr>
            <w:rStyle w:val="Hyperlink"/>
            <w:rFonts w:ascii="Times New Roman" w:hAnsi="Times New Roman"/>
            <w:b w:val="false"/>
            <w:i w:val="false"/>
            <w:color w:val="000000"/>
            <w:sz w:val="24"/>
          </w:rPr>
          <w:t>256.228</w:t>
        </w:r>
      </w:hyperlink>
      <w:r>
        <w:rPr>
          <w:rFonts w:ascii="Times New Roman" w:hAnsi="Times New Roman"/>
          <w:b w:val="false"/>
          <w:i w:val="false"/>
          <w:color w:val="000000"/>
          <w:sz w:val="24"/>
        </w:rPr>
        <w:t xml:space="preserve"> and </w:t>
      </w:r>
      <w:hyperlink r:id="rId13">
        <w:r>
          <w:rPr>
            <w:rStyle w:val="Hyperlink"/>
            <w:rFonts w:ascii="Times New Roman" w:hAnsi="Times New Roman"/>
            <w:b w:val="false"/>
            <w:i w:val="false"/>
            <w:color w:val="000000"/>
            <w:sz w:val="24"/>
          </w:rPr>
          <w:t>256.229</w:t>
        </w:r>
      </w:hyperlink>
      <w:r>
        <w:rPr>
          <w:rFonts w:ascii="Times New Roman" w:hAnsi="Times New Roman"/>
          <w:b w:val="false"/>
          <w:i w:val="false"/>
          <w:color w:val="000000"/>
          <w:sz w:val="24"/>
        </w:rPr>
        <w:t>. The college student aid commission may enroll eligible students into the texting services whenever possible to facilitate overall student success and communication about career mentoring opportunities. Students may opt to not participate in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13.4(2)</w:t>
      </w:r>
      <w:r>
        <w:rPr>
          <w:rFonts w:ascii="Times New Roman" w:hAnsi="Times New Roman"/>
          <w:b w:val="false"/>
          <w:i w:val="false"/>
          <w:color w:val="000000"/>
          <w:sz w:val="24"/>
        </w:rPr>
        <w:t> </w:t>
      </w:r>
      <w:r>
        <w:rPr>
          <w:rFonts w:ascii="Times New Roman" w:hAnsi="Times New Roman"/>
          <w:b w:val="false"/>
          <w:i/>
          <w:color w:val="000000"/>
          <w:sz w:val="24"/>
        </w:rPr>
        <w:t xml:space="preserve">Mentor application process. </w:t>
      </w:r>
      <w:r>
        <w:rPr>
          <w:rFonts w:ascii="Times New Roman" w:hAnsi="Times New Roman"/>
          <w:b w:val="false"/>
          <w:i w:val="false"/>
          <w:color w:val="000000"/>
          <w:sz w:val="24"/>
        </w:rPr>
        <w:t>Prospective mentors may apply to be a volunteer mentor through the commission’s website or through high schools, eligible institutions, or partner agencies or employers. These partner agencies may also enlist employers and other partners to help make direct mentoring connections with local mentoring cohorts. Prospective mentors must complete an application, consent to an Iowa division of criminal investigation criminal background check, attend orientation training and agree to the minimum commitment and guidelines outlined in the mentor/mentee agreement.</w:t>
      </w:r>
    </w:p>
    <w:p>
      <w:pPr>
        <w:spacing w:before="210" w:after="0" w:line="480"/>
        <w:ind w:left="120"/>
        <w:jc w:val="both"/>
      </w:pPr>
      <w:r>
        <w:rPr>
          <w:rFonts w:ascii="Times New Roman" w:hAnsi="Times New Roman"/>
          <w:b/>
          <w:i w:val="false"/>
          <w:color w:val="000000"/>
          <w:sz w:val="24"/>
        </w:rPr>
        <w:t>817—13.5</w:t>
      </w:r>
      <w:r>
        <w:rPr>
          <w:rFonts w:ascii="Times New Roman" w:hAnsi="Times New Roman"/>
          <w:b/>
          <w:i w:val="false"/>
          <w:color w:val="000000"/>
          <w:sz w:val="24"/>
        </w:rPr>
        <w:t xml:space="preserve">(15H) </w:t>
      </w:r>
      <w:r>
        <w:rPr>
          <w:rFonts w:ascii="Times New Roman" w:hAnsi="Times New Roman"/>
          <w:b/>
          <w:i w:val="false"/>
          <w:color w:val="000000"/>
          <w:sz w:val="24"/>
        </w:rPr>
        <w:t xml:space="preserve">Subrecipient award process. </w:t>
      </w:r>
      <w:r>
        <w:rPr>
          <w:rFonts w:ascii="Times New Roman" w:hAnsi="Times New Roman"/>
          <w:b w:val="false"/>
          <w:i w:val="false"/>
          <w:color w:val="000000"/>
          <w:sz w:val="24"/>
        </w:rPr>
        <w:t>If the commission deems it necessary, the commission may seek subrecipients to carry out components of the program through the commission’s regular grant program application processes. The commission may also work with partner state agencies to assist in the administration of this chapter.</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14">
        <w:r>
          <w:rPr>
            <w:rStyle w:val="Hyperlink"/>
            <w:rFonts w:ascii="Times New Roman" w:hAnsi="Times New Roman"/>
            <w:b w:val="false"/>
            <w:i w:val="false"/>
            <w:color w:val="000000"/>
            <w:sz w:val="24"/>
          </w:rPr>
          <w:t>15H.10</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256.228.pdf" Type="http://schemas.openxmlformats.org/officeDocument/2006/relationships/hyperlink" Id="rId6"/>
    <Relationship TargetMode="External" Target="https://www.legis.iowa.gov/docs/ico/chapter/256.229.pdf" Type="http://schemas.openxmlformats.org/officeDocument/2006/relationships/hyperlink" Id="rId7"/>
    <Relationship TargetMode="External" Target="https://www.legis.iowa.gov/docs/ico/chapter/256.228.pdf" Type="http://schemas.openxmlformats.org/officeDocument/2006/relationships/hyperlink" Id="rId8"/>
    <Relationship TargetMode="External" Target="https://www.legis.iowa.gov/docs/ico/chapter/15H.10.pdf" Type="http://schemas.openxmlformats.org/officeDocument/2006/relationships/hyperlink" Id="rId9"/>
    <Relationship TargetMode="External" Target="https://www.legis.iowa.gov/docs/ico/chapter/256.228.pdf" Type="http://schemas.openxmlformats.org/officeDocument/2006/relationships/hyperlink" Id="rId10"/>
    <Relationship TargetMode="External" Target="https://www.legis.iowa.gov/docs/ico/chapter/256.229.pdf" Type="http://schemas.openxmlformats.org/officeDocument/2006/relationships/hyperlink" Id="rId11"/>
    <Relationship TargetMode="External" Target="https://www.legis.iowa.gov/docs/ico/chapter/256.228.pdf" Type="http://schemas.openxmlformats.org/officeDocument/2006/relationships/hyperlink" Id="rId12"/>
    <Relationship TargetMode="External" Target="https://www.legis.iowa.gov/docs/ico/chapter/256.229.pdf" Type="http://schemas.openxmlformats.org/officeDocument/2006/relationships/hyperlink" Id="rId13"/>
    <Relationship TargetMode="External" Target="https://www.legis.iowa.gov/docs/ico/chapter/15H.10.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