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8D" w:id="1"/>
    <w:p>
      <w:pPr>
        <w:spacing w:before="0" w:after="0" w:line="480"/>
        <w:ind w:left="120"/>
        <w:jc w:val="right"/>
      </w:pPr>
      <w:r>
        <w:rPr>
          <w:rFonts w:ascii="Times New Roman" w:hAnsi="Times New Roman"/>
          <w:b/>
          <w:i w:val="false"/>
          <w:color w:val="000000"/>
          <w:sz w:val="28"/>
        </w:rPr>
        <w:t>ARC 0348D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family-life homes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111, “Family-Life Homes,” Iowa Administrative Code, and adopts a new Chapter 111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234.6(1) and 249.3(2)“a”(1).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 CFR 416.2015 and 20 CFR 416.2020.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under Executive Order 10. As a result, the Department deleted redundant information, added clarifying language, deleted restrictive terms, and spelled out form names. The goal of the Family-Life Home program is to provide a private, protective social living arrangement for one to two individuals who are unable to adequately maintain themselves in an independent living arrangement but who are capable of physical self-care.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15, 2026, as </w:t>
      </w:r>
      <w:r>
        <w:rPr>
          <w:rFonts w:ascii="Times New Roman" w:hAnsi="Times New Roman"/>
          <w:b/>
          <w:i w:val="false"/>
          <w:color w:val="000000"/>
          <w:sz w:val="24"/>
        </w:rPr>
        <w:t>ARC 0194D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20,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proposed rulemaking has no fiscal impact.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111</w:t>
      </w:r>
    </w:p>
    <w:p>
      <w:pPr>
        <w:spacing w:before="0" w:after="0" w:line="480"/>
        <w:ind w:left="120"/>
        <w:jc w:val="center"/>
      </w:pPr>
      <w:r>
        <w:rPr>
          <w:rFonts w:ascii="Times New Roman" w:hAnsi="Times New Roman"/>
          <w:b w:val="false"/>
          <w:i w:val="false"/>
          <w:color w:val="000000"/>
          <w:sz w:val="21"/>
        </w:rPr>
        <w:t>FAMILY-LIFE HOMES</w:t>
      </w:r>
    </w:p>
    <w:p>
      <w:pPr>
        <w:spacing w:before="0" w:after="0" w:line="480"/>
        <w:ind w:left="120"/>
        <w:jc w:val="both"/>
      </w:pPr>
      <w:r>
        <w:rPr>
          <w:rFonts w:ascii="Times New Roman" w:hAnsi="Times New Roman"/>
          <w:b/>
          <w:i w:val="false"/>
          <w:color w:val="000000"/>
          <w:sz w:val="24"/>
        </w:rPr>
        <w:t>441—111.1</w:t>
      </w:r>
      <w:r>
        <w:rPr>
          <w:rFonts w:ascii="Times New Roman" w:hAnsi="Times New Roman"/>
          <w:b/>
          <w:i w:val="false"/>
          <w:color w:val="000000"/>
          <w:sz w:val="24"/>
        </w:rPr>
        <w:t xml:space="preserve">(249)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adult”</w:t>
      </w:r>
      <w:r>
        <w:rPr>
          <w:rFonts w:ascii="Times New Roman" w:hAnsi="Times New Roman"/>
          <w:b w:val="false"/>
          <w:i w:val="false"/>
          <w:color w:val="000000"/>
          <w:sz w:val="24"/>
        </w:rPr>
        <w:t> </w:t>
      </w:r>
      <w:r>
        <w:rPr>
          <w:rFonts w:ascii="Times New Roman" w:hAnsi="Times New Roman"/>
          <w:b w:val="false"/>
          <w:i w:val="false"/>
          <w:color w:val="000000"/>
          <w:sz w:val="24"/>
        </w:rPr>
        <w:t>means a person 18 years of age or older who meets the eligibility requirements for services or is a recipient of protective services and who is considering or needs a living arrangement in a family-life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“Encouragement to share in the interests and activities of the household”</w:t>
      </w:r>
      <w:r>
        <w:rPr>
          <w:rFonts w:ascii="Times New Roman" w:hAnsi="Times New Roman"/>
          <w:b w:val="false"/>
          <w:i w:val="false"/>
          <w:color w:val="000000"/>
          <w:sz w:val="24"/>
        </w:rPr>
        <w:t> </w:t>
      </w:r>
      <w:r>
        <w:rPr>
          <w:rFonts w:ascii="Times New Roman" w:hAnsi="Times New Roman"/>
          <w:b w:val="false"/>
          <w:i w:val="false"/>
          <w:color w:val="000000"/>
          <w:sz w:val="24"/>
        </w:rPr>
        <w:t>means that the family welcomes and encourages the person to participate with the family in the family’s general family conversations and in the family’s social, recreational, educational, and religious activities; the family invites and encourages use of the general facilities of the family’s home; and the family expects the person to care for the person’s assigned living quarters and to participate within reason in the chores of the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“Essentially capable of physical self-care”</w:t>
      </w:r>
      <w:r>
        <w:rPr>
          <w:rFonts w:ascii="Times New Roman" w:hAnsi="Times New Roman"/>
          <w:b w:val="false"/>
          <w:i w:val="false"/>
          <w:color w:val="000000"/>
          <w:sz w:val="24"/>
        </w:rPr>
        <w:t> </w:t>
      </w:r>
      <w:r>
        <w:rPr>
          <w:rFonts w:ascii="Times New Roman" w:hAnsi="Times New Roman"/>
          <w:b w:val="false"/>
          <w:i w:val="false"/>
          <w:color w:val="000000"/>
          <w:sz w:val="24"/>
        </w:rPr>
        <w:t>means the person is ambulatory or can move from place to place; can manage the activities of daily living, including personal hygiene and grooming, toileting, dressing and undressing, feeding, and medicating; and can attend to the care of personal property adequately with minimal support or occasional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means a person or persons, either related or unrelated to the client, who constitute the members of the household and are related to one another by kinship of blood, marriage, 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“Family-life home”</w:t>
      </w:r>
      <w:r>
        <w:rPr>
          <w:rFonts w:ascii="Times New Roman" w:hAnsi="Times New Roman"/>
          <w:b w:val="false"/>
          <w:i w:val="false"/>
          <w:color w:val="000000"/>
          <w:sz w:val="24"/>
        </w:rPr>
        <w:t> </w:t>
      </w:r>
      <w:r>
        <w:rPr>
          <w:rFonts w:ascii="Times New Roman" w:hAnsi="Times New Roman"/>
          <w:b w:val="false"/>
          <w:i w:val="false"/>
          <w:color w:val="000000"/>
          <w:sz w:val="24"/>
        </w:rPr>
        <w:t>means a private household offering a protective social living arrangement for one or two eligible adults who are not able or willing to adequately maintain themselves in an independent living arrangement but who are essentially capable of physical self-care. In this living arrangement, the family provides the client room, board, laundry, encouragement to share in the interests and activities of the household, and opportunities for participation in the social, cultural, educational, religious, and other activities of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“Not able or willing to adequately maintain themselves in an independent living arrangement”</w:t>
      </w:r>
      <w:r>
        <w:rPr>
          <w:rFonts w:ascii="Times New Roman" w:hAnsi="Times New Roman"/>
          <w:b w:val="false"/>
          <w:i w:val="false"/>
          <w:color w:val="000000"/>
          <w:sz w:val="24"/>
        </w:rPr>
        <w:t> </w:t>
      </w:r>
      <w:r>
        <w:rPr>
          <w:rFonts w:ascii="Times New Roman" w:hAnsi="Times New Roman"/>
          <w:b w:val="false"/>
          <w:i w:val="false"/>
          <w:color w:val="000000"/>
          <w:sz w:val="24"/>
        </w:rPr>
        <w:t>means that the person requires some assistance, encouragement, or social stimulation for adequate self-care or to maintain physical or mental health or personal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household”</w:t>
      </w:r>
      <w:r>
        <w:rPr>
          <w:rFonts w:ascii="Times New Roman" w:hAnsi="Times New Roman"/>
          <w:b w:val="false"/>
          <w:i w:val="false"/>
          <w:color w:val="000000"/>
          <w:sz w:val="24"/>
        </w:rPr>
        <w:t> </w:t>
      </w:r>
      <w:r>
        <w:rPr>
          <w:rFonts w:ascii="Times New Roman" w:hAnsi="Times New Roman"/>
          <w:b w:val="false"/>
          <w:i w:val="false"/>
          <w:color w:val="000000"/>
          <w:sz w:val="24"/>
        </w:rPr>
        <w:t>means a dwelling unit occupied exclusively by a family and furnished by and belonging to the family by reason of ownership, rental agreement, or by a contract for purchase of life estate.</w:t>
      </w:r>
    </w:p>
    <w:p>
      <w:pPr>
        <w:spacing w:before="0" w:after="0" w:line="480"/>
        <w:ind w:left="120"/>
        <w:jc w:val="both"/>
      </w:pPr>
      <w:r>
        <w:rPr>
          <w:rFonts w:ascii="Times New Roman" w:hAnsi="Times New Roman"/>
          <w:b/>
          <w:i w:val="false"/>
          <w:color w:val="000000"/>
          <w:sz w:val="24"/>
        </w:rPr>
        <w:t>441—111.2</w:t>
      </w:r>
      <w:r>
        <w:rPr>
          <w:rFonts w:ascii="Times New Roman" w:hAnsi="Times New Roman"/>
          <w:b/>
          <w:i w:val="false"/>
          <w:color w:val="000000"/>
          <w:sz w:val="24"/>
        </w:rPr>
        <w:t xml:space="preserve">(249) </w:t>
      </w:r>
      <w:r>
        <w:rPr>
          <w:rFonts w:ascii="Times New Roman" w:hAnsi="Times New Roman"/>
          <w:b/>
          <w:i w:val="false"/>
          <w:color w:val="000000"/>
          <w:sz w:val="24"/>
        </w:rPr>
        <w:t xml:space="preserve">Application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111.2(1)</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certificate of approval for the operation of a family-life home upon the recommendation of a local office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111.2(2)</w:t>
      </w:r>
      <w:r>
        <w:rPr>
          <w:rFonts w:ascii="Times New Roman" w:hAnsi="Times New Roman"/>
          <w:b w:val="false"/>
          <w:i w:val="false"/>
          <w:color w:val="000000"/>
          <w:sz w:val="24"/>
        </w:rPr>
        <w:t> </w:t>
      </w:r>
      <w:r>
        <w:rPr>
          <w:rFonts w:ascii="Times New Roman" w:hAnsi="Times New Roman"/>
          <w:b w:val="false"/>
          <w:i w:val="false"/>
          <w:color w:val="000000"/>
          <w:sz w:val="24"/>
        </w:rPr>
        <w:t>Any person has the right to make application for a family-life home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111.2(3)</w:t>
      </w:r>
      <w:r>
        <w:rPr>
          <w:rFonts w:ascii="Times New Roman" w:hAnsi="Times New Roman"/>
          <w:b w:val="false"/>
          <w:i w:val="false"/>
          <w:color w:val="000000"/>
          <w:sz w:val="24"/>
        </w:rPr>
        <w:t> </w:t>
      </w:r>
      <w:r>
        <w:rPr>
          <w:rFonts w:ascii="Times New Roman" w:hAnsi="Times New Roman"/>
          <w:b w:val="false"/>
          <w:i w:val="false"/>
          <w:color w:val="000000"/>
          <w:sz w:val="24"/>
        </w:rPr>
        <w:t>Persons wishing to care for adults shall make application to the local office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111.2(4)</w:t>
      </w:r>
      <w:r>
        <w:rPr>
          <w:rFonts w:ascii="Times New Roman" w:hAnsi="Times New Roman"/>
          <w:b w:val="false"/>
          <w:i w:val="false"/>
          <w:color w:val="000000"/>
          <w:sz w:val="24"/>
        </w:rPr>
        <w:t> </w:t>
      </w:r>
      <w:r>
        <w:rPr>
          <w:rFonts w:ascii="Times New Roman" w:hAnsi="Times New Roman"/>
          <w:b w:val="false"/>
          <w:i w:val="false"/>
          <w:color w:val="000000"/>
          <w:sz w:val="24"/>
        </w:rPr>
        <w:t>When an applicant has reached a decision to operate a family-life home, the applicant shall complete an Application for Certification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111.2(5)</w:t>
      </w:r>
      <w:r>
        <w:rPr>
          <w:rFonts w:ascii="Times New Roman" w:hAnsi="Times New Roman"/>
          <w:b w:val="false"/>
          <w:i w:val="false"/>
          <w:color w:val="000000"/>
          <w:sz w:val="24"/>
        </w:rPr>
        <w:t> </w:t>
      </w:r>
      <w:r>
        <w:rPr>
          <w:rFonts w:ascii="Times New Roman" w:hAnsi="Times New Roman"/>
          <w:b w:val="false"/>
          <w:i w:val="false"/>
          <w:color w:val="000000"/>
          <w:sz w:val="24"/>
        </w:rPr>
        <w:t>Each applicant shall supply two references who may be contacted by the local office of the department.</w:t>
      </w:r>
    </w:p>
    <w:p>
      <w:pPr>
        <w:spacing w:before="0" w:after="0" w:line="480"/>
        <w:ind w:left="120"/>
        <w:jc w:val="both"/>
      </w:pPr>
      <w:r>
        <w:rPr>
          <w:rFonts w:ascii="Times New Roman" w:hAnsi="Times New Roman"/>
          <w:b/>
          <w:i w:val="false"/>
          <w:color w:val="000000"/>
          <w:sz w:val="24"/>
        </w:rPr>
        <w:t>441—111.3</w:t>
      </w:r>
      <w:r>
        <w:rPr>
          <w:rFonts w:ascii="Times New Roman" w:hAnsi="Times New Roman"/>
          <w:b/>
          <w:i w:val="false"/>
          <w:color w:val="000000"/>
          <w:sz w:val="24"/>
        </w:rPr>
        <w:t xml:space="preserve">(249) </w:t>
      </w:r>
      <w:r>
        <w:rPr>
          <w:rFonts w:ascii="Times New Roman" w:hAnsi="Times New Roman"/>
          <w:b/>
          <w:i w:val="false"/>
          <w:color w:val="000000"/>
          <w:sz w:val="24"/>
        </w:rPr>
        <w:t xml:space="preserve">Provisions pertaining to the 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111.3(1)</w:t>
      </w:r>
      <w:r>
        <w:rPr>
          <w:rFonts w:ascii="Times New Roman" w:hAnsi="Times New Roman"/>
          <w:b w:val="false"/>
          <w:i w:val="false"/>
          <w:color w:val="000000"/>
          <w:sz w:val="24"/>
        </w:rPr>
        <w:t> </w:t>
      </w:r>
      <w:r>
        <w:rPr>
          <w:rFonts w:ascii="Times New Roman" w:hAnsi="Times New Roman"/>
          <w:b w:val="false"/>
          <w:i w:val="false"/>
          <w:color w:val="000000"/>
          <w:sz w:val="24"/>
        </w:rPr>
        <w:t>No family-life home shall be certified to provide a living arrangement for more than two eligible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111.3(2)</w:t>
      </w:r>
      <w:r>
        <w:rPr>
          <w:rFonts w:ascii="Times New Roman" w:hAnsi="Times New Roman"/>
          <w:b w:val="false"/>
          <w:i w:val="false"/>
          <w:color w:val="000000"/>
          <w:sz w:val="24"/>
        </w:rPr>
        <w:t> </w:t>
      </w:r>
      <w:r>
        <w:rPr>
          <w:rFonts w:ascii="Times New Roman" w:hAnsi="Times New Roman"/>
          <w:b w:val="false"/>
          <w:i w:val="false"/>
          <w:color w:val="000000"/>
          <w:sz w:val="24"/>
        </w:rPr>
        <w:t>At least one responsible adult member of the family shall be at the family dwelling or be reasonably available to the client during most of the daytime and nighttime hours, based on the service worker’s assessment of the individual’s need for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111.3(3)</w:t>
      </w:r>
      <w:r>
        <w:rPr>
          <w:rFonts w:ascii="Times New Roman" w:hAnsi="Times New Roman"/>
          <w:b w:val="false"/>
          <w:i w:val="false"/>
          <w:color w:val="000000"/>
          <w:sz w:val="24"/>
        </w:rPr>
        <w:t> </w:t>
      </w:r>
      <w:r>
        <w:rPr>
          <w:rFonts w:ascii="Times New Roman" w:hAnsi="Times New Roman"/>
          <w:b w:val="false"/>
          <w:i w:val="false"/>
          <w:color w:val="000000"/>
          <w:sz w:val="24"/>
        </w:rPr>
        <w:t>The certificate shall be effective for one year from the date issued subject to continued compliance with rules governing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111.3(4)</w:t>
      </w:r>
      <w:r>
        <w:rPr>
          <w:rFonts w:ascii="Times New Roman" w:hAnsi="Times New Roman"/>
          <w:b w:val="false"/>
          <w:i w:val="false"/>
          <w:color w:val="000000"/>
          <w:sz w:val="24"/>
        </w:rPr>
        <w:t> </w:t>
      </w:r>
      <w:r>
        <w:rPr>
          <w:rFonts w:ascii="Times New Roman" w:hAnsi="Times New Roman"/>
          <w:b w:val="false"/>
          <w:i w:val="false"/>
          <w:color w:val="000000"/>
          <w:sz w:val="24"/>
        </w:rPr>
        <w:t>The certificate shall not be transferred to another person nor be valid for an address other than that shown on the certificate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111.3(5)</w:t>
      </w:r>
      <w:r>
        <w:rPr>
          <w:rFonts w:ascii="Times New Roman" w:hAnsi="Times New Roman"/>
          <w:b w:val="false"/>
          <w:i w:val="false"/>
          <w:color w:val="000000"/>
          <w:sz w:val="24"/>
        </w:rPr>
        <w:t> </w:t>
      </w:r>
      <w:r>
        <w:rPr>
          <w:rFonts w:ascii="Times New Roman" w:hAnsi="Times New Roman"/>
          <w:b w:val="false"/>
          <w:i w:val="false"/>
          <w:color w:val="000000"/>
          <w:sz w:val="24"/>
        </w:rPr>
        <w:t>A current certificate shall be in the possession of the certified family-life home and be available for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111.3(6)</w:t>
      </w:r>
      <w:r>
        <w:rPr>
          <w:rFonts w:ascii="Times New Roman" w:hAnsi="Times New Roman"/>
          <w:b w:val="false"/>
          <w:i w:val="false"/>
          <w:color w:val="000000"/>
          <w:sz w:val="24"/>
        </w:rPr>
        <w:t> </w:t>
      </w:r>
      <w:r>
        <w:rPr>
          <w:rFonts w:ascii="Times New Roman" w:hAnsi="Times New Roman"/>
          <w:b w:val="false"/>
          <w:i w:val="false"/>
          <w:color w:val="000000"/>
          <w:sz w:val="24"/>
        </w:rPr>
        <w:t>There will be no fee nor charge for the certificate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111.3(7)</w:t>
      </w:r>
      <w:r>
        <w:rPr>
          <w:rFonts w:ascii="Times New Roman" w:hAnsi="Times New Roman"/>
          <w:b w:val="false"/>
          <w:i w:val="false"/>
          <w:color w:val="000000"/>
          <w:sz w:val="24"/>
        </w:rPr>
        <w:t> </w:t>
      </w:r>
      <w:r>
        <w:rPr>
          <w:rFonts w:ascii="Times New Roman" w:hAnsi="Times New Roman"/>
          <w:b w:val="false"/>
          <w:i w:val="false"/>
          <w:color w:val="000000"/>
          <w:sz w:val="24"/>
        </w:rPr>
        <w:t>A certified family-life home shall not be concurrently licensed as a residential care facility, intermediate care facility, child care center or a foster family home. An exception may be made for a home to be concurrently licensed as a foster family home and certified as a family-life home in order to provide continued care for a person who was placed in the home as a foster child.</w:t>
      </w:r>
    </w:p>
    <w:p>
      <w:pPr>
        <w:spacing w:before="0" w:after="0" w:line="480"/>
        <w:ind w:left="120"/>
        <w:jc w:val="both"/>
      </w:pPr>
      <w:r>
        <w:rPr>
          <w:rFonts w:ascii="Times New Roman" w:hAnsi="Times New Roman"/>
          <w:b/>
          <w:i w:val="false"/>
          <w:color w:val="000000"/>
          <w:sz w:val="24"/>
        </w:rPr>
        <w:t>441—111.4</w:t>
      </w:r>
      <w:r>
        <w:rPr>
          <w:rFonts w:ascii="Times New Roman" w:hAnsi="Times New Roman"/>
          <w:b/>
          <w:i w:val="false"/>
          <w:color w:val="000000"/>
          <w:sz w:val="24"/>
        </w:rPr>
        <w:t xml:space="preserve">(249) </w:t>
      </w:r>
      <w:r>
        <w:rPr>
          <w:rFonts w:ascii="Times New Roman" w:hAnsi="Times New Roman"/>
          <w:b/>
          <w:i w:val="false"/>
          <w:color w:val="000000"/>
          <w:sz w:val="24"/>
        </w:rPr>
        <w:t xml:space="preserve">Physical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111.4(1)</w:t>
      </w:r>
      <w:r>
        <w:rPr>
          <w:rFonts w:ascii="Times New Roman" w:hAnsi="Times New Roman"/>
          <w:b w:val="false"/>
          <w:i w:val="false"/>
          <w:color w:val="000000"/>
          <w:sz w:val="24"/>
        </w:rPr>
        <w:t> </w:t>
      </w:r>
      <w:r>
        <w:rPr>
          <w:rFonts w:ascii="Times New Roman" w:hAnsi="Times New Roman"/>
          <w:b w:val="false"/>
          <w:i w:val="false"/>
          <w:color w:val="000000"/>
          <w:sz w:val="24"/>
        </w:rPr>
        <w:t>The family-life home shall be safe, clean, well-ventilated, and properly lighted and heated. The family’s dwelling shall comply with all local health ordinances.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111.4(2)</w:t>
      </w:r>
      <w:r>
        <w:rPr>
          <w:rFonts w:ascii="Times New Roman" w:hAnsi="Times New Roman"/>
          <w:b w:val="false"/>
          <w:i w:val="false"/>
          <w:color w:val="000000"/>
          <w:sz w:val="24"/>
        </w:rPr>
        <w:t> </w:t>
      </w:r>
      <w:r>
        <w:rPr>
          <w:rFonts w:ascii="Times New Roman" w:hAnsi="Times New Roman"/>
          <w:b w:val="false"/>
          <w:i w:val="false"/>
          <w:color w:val="000000"/>
          <w:sz w:val="24"/>
        </w:rPr>
        <w:t>The family’s dwelling shall not be a dwelling unit furnished by or belonging to a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111.4(3)</w:t>
      </w:r>
      <w:r>
        <w:rPr>
          <w:rFonts w:ascii="Times New Roman" w:hAnsi="Times New Roman"/>
          <w:b w:val="false"/>
          <w:i w:val="false"/>
          <w:color w:val="000000"/>
          <w:sz w:val="24"/>
        </w:rPr>
        <w:t> </w:t>
      </w:r>
      <w:r>
        <w:rPr>
          <w:rFonts w:ascii="Times New Roman" w:hAnsi="Times New Roman"/>
          <w:b w:val="false"/>
          <w:i w:val="false"/>
          <w:color w:val="000000"/>
          <w:sz w:val="24"/>
        </w:rPr>
        <w:t>Sleeping rooms shall be suitably and comfortably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111.4(4)</w:t>
      </w:r>
      <w:r>
        <w:rPr>
          <w:rFonts w:ascii="Times New Roman" w:hAnsi="Times New Roman"/>
          <w:b w:val="false"/>
          <w:i w:val="false"/>
          <w:color w:val="000000"/>
          <w:sz w:val="24"/>
        </w:rPr>
        <w:t> </w:t>
      </w:r>
      <w:r>
        <w:rPr>
          <w:rFonts w:ascii="Times New Roman" w:hAnsi="Times New Roman"/>
          <w:b w:val="false"/>
          <w:i w:val="false"/>
          <w:color w:val="000000"/>
          <w:sz w:val="24"/>
        </w:rPr>
        <w:t>Each resident shall have a single bedroom unless there is agreement among the family and the residents that a room may be shared.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111.4(5)</w:t>
      </w:r>
      <w:r>
        <w:rPr>
          <w:rFonts w:ascii="Times New Roman" w:hAnsi="Times New Roman"/>
          <w:b w:val="false"/>
          <w:i w:val="false"/>
          <w:color w:val="000000"/>
          <w:sz w:val="24"/>
        </w:rPr>
        <w:t> </w:t>
      </w:r>
      <w:r>
        <w:rPr>
          <w:rFonts w:ascii="Times New Roman" w:hAnsi="Times New Roman"/>
          <w:b w:val="false"/>
          <w:i w:val="false"/>
          <w:color w:val="000000"/>
          <w:sz w:val="24"/>
        </w:rPr>
        <w:t>The family shall provide nutritional food in sufficient quantity to meet the needs of the client.</w:t>
      </w:r>
    </w:p>
    <w:p>
      <w:pPr>
        <w:spacing w:before="0" w:after="0" w:line="480"/>
        <w:ind w:left="120"/>
        <w:jc w:val="both"/>
      </w:pPr>
      <w:r>
        <w:rPr>
          <w:rFonts w:ascii="Times New Roman" w:hAnsi="Times New Roman"/>
          <w:b/>
          <w:i w:val="false"/>
          <w:color w:val="000000"/>
          <w:sz w:val="24"/>
        </w:rPr>
        <w:t>441—111.5</w:t>
      </w:r>
      <w:r>
        <w:rPr>
          <w:rFonts w:ascii="Times New Roman" w:hAnsi="Times New Roman"/>
          <w:b/>
          <w:i w:val="false"/>
          <w:color w:val="000000"/>
          <w:sz w:val="24"/>
        </w:rPr>
        <w:t xml:space="preserve">(249) </w:t>
      </w:r>
      <w:r>
        <w:rPr>
          <w:rFonts w:ascii="Times New Roman" w:hAnsi="Times New Roman"/>
          <w:b/>
          <w:i w:val="false"/>
          <w:color w:val="000000"/>
          <w:sz w:val="24"/>
        </w:rPr>
        <w:t xml:space="preserve">Personal characteristics of family-life home family.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111.5(1)</w:t>
      </w:r>
      <w:r>
        <w:rPr>
          <w:rFonts w:ascii="Times New Roman" w:hAnsi="Times New Roman"/>
          <w:b w:val="false"/>
          <w:i w:val="false"/>
          <w:color w:val="000000"/>
          <w:sz w:val="24"/>
        </w:rPr>
        <w:t> </w:t>
      </w:r>
      <w:r>
        <w:rPr>
          <w:rFonts w:ascii="Times New Roman" w:hAnsi="Times New Roman"/>
          <w:b w:val="false"/>
          <w:i w:val="false"/>
          <w:color w:val="000000"/>
          <w:sz w:val="24"/>
        </w:rPr>
        <w:t>The adult head of the private household shall be a mature, responsible individual who is physically able to maintain a private household and who shall exercise good judgment in caring for adults.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111.5(2)</w:t>
      </w:r>
      <w:r>
        <w:rPr>
          <w:rFonts w:ascii="Times New Roman" w:hAnsi="Times New Roman"/>
          <w:b w:val="false"/>
          <w:i w:val="false"/>
          <w:color w:val="000000"/>
          <w:sz w:val="24"/>
        </w:rPr>
        <w:t> </w:t>
      </w:r>
      <w:r>
        <w:rPr>
          <w:rFonts w:ascii="Times New Roman" w:hAnsi="Times New Roman"/>
          <w:b w:val="false"/>
          <w:i w:val="false"/>
          <w:color w:val="000000"/>
          <w:sz w:val="24"/>
        </w:rPr>
        <w:t>The family shall have an appreciation of and respect for the client’s relationship with the client’s own relatives, neighbors and friends.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111.5(3)</w:t>
      </w:r>
      <w:r>
        <w:rPr>
          <w:rFonts w:ascii="Times New Roman" w:hAnsi="Times New Roman"/>
          <w:b w:val="false"/>
          <w:i w:val="false"/>
          <w:color w:val="000000"/>
          <w:sz w:val="24"/>
        </w:rPr>
        <w:t> </w:t>
      </w:r>
      <w:r>
        <w:rPr>
          <w:rFonts w:ascii="Times New Roman" w:hAnsi="Times New Roman"/>
          <w:b w:val="false"/>
          <w:i w:val="false"/>
          <w:color w:val="000000"/>
          <w:sz w:val="24"/>
        </w:rPr>
        <w:t>The family shall respect the client’s religious background and affiliation.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111.5(4)</w:t>
      </w:r>
      <w:r>
        <w:rPr>
          <w:rFonts w:ascii="Times New Roman" w:hAnsi="Times New Roman"/>
          <w:b w:val="false"/>
          <w:i w:val="false"/>
          <w:color w:val="000000"/>
          <w:sz w:val="24"/>
        </w:rPr>
        <w:t> </w:t>
      </w:r>
      <w:r>
        <w:rPr>
          <w:rFonts w:ascii="Times New Roman" w:hAnsi="Times New Roman"/>
          <w:b w:val="false"/>
          <w:i w:val="false"/>
          <w:color w:val="000000"/>
          <w:sz w:val="24"/>
        </w:rPr>
        <w:t>The family shall have sufficient income and resources to provide adequately for the family’s own needs.</w:t>
      </w:r>
    </w:p>
    <w:p>
      <w:pPr>
        <w:spacing w:before="0" w:after="0" w:line="480"/>
        <w:ind w:left="120"/>
        <w:jc w:val="both"/>
      </w:pPr>
      <w:r>
        <w:rPr>
          <w:rFonts w:ascii="Times New Roman" w:hAnsi="Times New Roman"/>
          <w:b/>
          <w:i w:val="false"/>
          <w:color w:val="000000"/>
          <w:sz w:val="24"/>
        </w:rPr>
        <w:t>441—111.6</w:t>
      </w:r>
      <w:r>
        <w:rPr>
          <w:rFonts w:ascii="Times New Roman" w:hAnsi="Times New Roman"/>
          <w:b/>
          <w:i w:val="false"/>
          <w:color w:val="000000"/>
          <w:sz w:val="24"/>
        </w:rPr>
        <w:t xml:space="preserve">(249) </w:t>
      </w:r>
      <w:r>
        <w:rPr>
          <w:rFonts w:ascii="Times New Roman" w:hAnsi="Times New Roman"/>
          <w:b/>
          <w:i w:val="false"/>
          <w:color w:val="000000"/>
          <w:sz w:val="24"/>
        </w:rPr>
        <w:t xml:space="preserve">Health of family.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111.6(1)</w:t>
      </w:r>
      <w:r>
        <w:rPr>
          <w:rFonts w:ascii="Times New Roman" w:hAnsi="Times New Roman"/>
          <w:b w:val="false"/>
          <w:i w:val="false"/>
          <w:color w:val="000000"/>
          <w:sz w:val="24"/>
        </w:rPr>
        <w:t> </w:t>
      </w:r>
      <w:r>
        <w:rPr>
          <w:rFonts w:ascii="Times New Roman" w:hAnsi="Times New Roman"/>
          <w:b w:val="false"/>
          <w:i w:val="false"/>
          <w:color w:val="000000"/>
          <w:sz w:val="24"/>
        </w:rPr>
        <w:t>Prior to certification, the family shall furnish the local office of the department with a medical report on each member of the household. The report shall be on a Provider Health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111.6(2)</w:t>
      </w:r>
      <w:r>
        <w:rPr>
          <w:rFonts w:ascii="Times New Roman" w:hAnsi="Times New Roman"/>
          <w:b w:val="false"/>
          <w:i w:val="false"/>
          <w:color w:val="000000"/>
          <w:sz w:val="24"/>
        </w:rPr>
        <w:t> </w:t>
      </w:r>
      <w:r>
        <w:rPr>
          <w:rFonts w:ascii="Times New Roman" w:hAnsi="Times New Roman"/>
          <w:b w:val="false"/>
          <w:i w:val="false"/>
          <w:color w:val="000000"/>
          <w:sz w:val="24"/>
        </w:rPr>
        <w:t>The medical report shall provide significant findings of a physician, such as the presence or absence of any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111.6(3)</w:t>
      </w:r>
      <w:r>
        <w:rPr>
          <w:rFonts w:ascii="Times New Roman" w:hAnsi="Times New Roman"/>
          <w:b w:val="false"/>
          <w:i w:val="false"/>
          <w:color w:val="000000"/>
          <w:sz w:val="24"/>
        </w:rPr>
        <w:t> </w:t>
      </w:r>
      <w:r>
        <w:rPr>
          <w:rFonts w:ascii="Times New Roman" w:hAnsi="Times New Roman"/>
          <w:b w:val="false"/>
          <w:i w:val="false"/>
          <w:color w:val="000000"/>
          <w:sz w:val="24"/>
        </w:rPr>
        <w:t>Medical reexaminations may be required at the discretion of a physician or the local office of the department.</w:t>
      </w:r>
    </w:p>
    <w:p>
      <w:pPr>
        <w:spacing w:before="0" w:after="0" w:line="480"/>
        <w:ind w:left="120"/>
        <w:jc w:val="both"/>
      </w:pPr>
      <w:r>
        <w:rPr>
          <w:rFonts w:ascii="Times New Roman" w:hAnsi="Times New Roman"/>
          <w:b/>
          <w:i w:val="false"/>
          <w:color w:val="000000"/>
          <w:sz w:val="24"/>
        </w:rPr>
        <w:t>441—111.7</w:t>
      </w:r>
      <w:r>
        <w:rPr>
          <w:rFonts w:ascii="Times New Roman" w:hAnsi="Times New Roman"/>
          <w:b/>
          <w:i w:val="false"/>
          <w:color w:val="000000"/>
          <w:sz w:val="24"/>
        </w:rPr>
        <w:t xml:space="preserve">(249) </w:t>
      </w:r>
      <w:r>
        <w:rPr>
          <w:rFonts w:ascii="Times New Roman" w:hAnsi="Times New Roman"/>
          <w:b/>
          <w:i w:val="false"/>
          <w:color w:val="000000"/>
          <w:sz w:val="24"/>
        </w:rPr>
        <w:t xml:space="preserve">Planned activities and personal effects.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111.7(1)</w:t>
      </w:r>
      <w:r>
        <w:rPr>
          <w:rFonts w:ascii="Times New Roman" w:hAnsi="Times New Roman"/>
          <w:b w:val="false"/>
          <w:i w:val="false"/>
          <w:color w:val="000000"/>
          <w:sz w:val="24"/>
        </w:rPr>
        <w:t> </w:t>
      </w:r>
      <w:r>
        <w:rPr>
          <w:rFonts w:ascii="Times New Roman" w:hAnsi="Times New Roman"/>
          <w:b w:val="false"/>
          <w:i w:val="false"/>
          <w:color w:val="000000"/>
          <w:sz w:val="24"/>
        </w:rPr>
        <w:t>The daily routine shall be to promote and provide an opportunity for normal activity with time for rest and recreation compatible with the needs of the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111.7(2)</w:t>
      </w:r>
      <w:r>
        <w:rPr>
          <w:rFonts w:ascii="Times New Roman" w:hAnsi="Times New Roman"/>
          <w:b w:val="false"/>
          <w:i w:val="false"/>
          <w:color w:val="000000"/>
          <w:sz w:val="24"/>
        </w:rPr>
        <w:t> </w:t>
      </w:r>
      <w:r>
        <w:rPr>
          <w:rFonts w:ascii="Times New Roman" w:hAnsi="Times New Roman"/>
          <w:b w:val="false"/>
          <w:i w:val="false"/>
          <w:color w:val="000000"/>
          <w:sz w:val="24"/>
        </w:rPr>
        <w:t>Every client shall be encouraged to develop social relationships through participation in neighborhood and other community and group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111.7(3)</w:t>
      </w:r>
      <w:r>
        <w:rPr>
          <w:rFonts w:ascii="Times New Roman" w:hAnsi="Times New Roman"/>
          <w:b w:val="false"/>
          <w:i w:val="false"/>
          <w:color w:val="000000"/>
          <w:sz w:val="24"/>
        </w:rPr>
        <w:t> </w:t>
      </w:r>
      <w:r>
        <w:rPr>
          <w:rFonts w:ascii="Times New Roman" w:hAnsi="Times New Roman"/>
          <w:b w:val="false"/>
          <w:i w:val="false"/>
          <w:color w:val="000000"/>
          <w:sz w:val="24"/>
        </w:rPr>
        <w:t>The family shall not require a client to do general housecleaning, cooking, or child care for the family. A client may voluntarily share in these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111.7(4)</w:t>
      </w:r>
      <w:r>
        <w:rPr>
          <w:rFonts w:ascii="Times New Roman" w:hAnsi="Times New Roman"/>
          <w:b w:val="false"/>
          <w:i w:val="false"/>
          <w:color w:val="000000"/>
          <w:sz w:val="24"/>
        </w:rPr>
        <w:t> </w:t>
      </w:r>
      <w:r>
        <w:rPr>
          <w:rFonts w:ascii="Times New Roman" w:hAnsi="Times New Roman"/>
          <w:b w:val="false"/>
          <w:i w:val="false"/>
          <w:color w:val="000000"/>
          <w:sz w:val="24"/>
        </w:rPr>
        <w:t>Space shall be provided where a client may keep personal belongings.</w:t>
      </w:r>
    </w:p>
    <w:p>
      <w:pPr>
        <w:spacing w:before="0" w:after="0" w:line="480"/>
        <w:ind w:left="120"/>
        <w:jc w:val="both"/>
      </w:pPr>
      <w:r>
        <w:rPr>
          <w:rFonts w:ascii="Times New Roman" w:hAnsi="Times New Roman"/>
          <w:b/>
          <w:i w:val="false"/>
          <w:color w:val="000000"/>
          <w:sz w:val="24"/>
        </w:rPr>
        <w:t>441—111.8</w:t>
      </w:r>
      <w:r>
        <w:rPr>
          <w:rFonts w:ascii="Times New Roman" w:hAnsi="Times New Roman"/>
          <w:b/>
          <w:i w:val="false"/>
          <w:color w:val="000000"/>
          <w:sz w:val="24"/>
        </w:rPr>
        <w:t xml:space="preserve">(249) </w:t>
      </w:r>
      <w:r>
        <w:rPr>
          <w:rFonts w:ascii="Times New Roman" w:hAnsi="Times New Roman"/>
          <w:b/>
          <w:i w:val="false"/>
          <w:color w:val="000000"/>
          <w:sz w:val="24"/>
        </w:rPr>
        <w:t xml:space="preserve">Client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111.8(1)</w:t>
      </w:r>
      <w:r>
        <w:rPr>
          <w:rFonts w:ascii="Times New Roman" w:hAnsi="Times New Roman"/>
          <w:b w:val="false"/>
          <w:i w:val="false"/>
          <w:color w:val="000000"/>
          <w:sz w:val="24"/>
        </w:rPr>
        <w:t> </w:t>
      </w:r>
      <w:r>
        <w:rPr>
          <w:rFonts w:ascii="Times New Roman" w:hAnsi="Times New Roman"/>
          <w:b w:val="false"/>
          <w:i w:val="false"/>
          <w:color w:val="000000"/>
          <w:sz w:val="24"/>
        </w:rPr>
        <w:t>The client shall be 18 years of age or older as proven by birth or school records, personal records, or by records of the department or another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111.8(2)</w:t>
      </w:r>
      <w:r>
        <w:rPr>
          <w:rFonts w:ascii="Times New Roman" w:hAnsi="Times New Roman"/>
          <w:b w:val="false"/>
          <w:i w:val="false"/>
          <w:color w:val="000000"/>
          <w:sz w:val="24"/>
        </w:rPr>
        <w:t> </w:t>
      </w:r>
      <w:r>
        <w:rPr>
          <w:rFonts w:ascii="Times New Roman" w:hAnsi="Times New Roman"/>
          <w:b w:val="false"/>
          <w:i w:val="false"/>
          <w:color w:val="000000"/>
          <w:sz w:val="24"/>
        </w:rPr>
        <w:t>The client shall be willing to live in a certified family-life home by the client’s own declaration or the declaration of a person legally responsible for such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111.8(3)</w:t>
      </w:r>
      <w:r>
        <w:rPr>
          <w:rFonts w:ascii="Times New Roman" w:hAnsi="Times New Roman"/>
          <w:b w:val="false"/>
          <w:i w:val="false"/>
          <w:color w:val="000000"/>
          <w:sz w:val="24"/>
        </w:rPr>
        <w:t> </w:t>
      </w:r>
      <w:r>
        <w:rPr>
          <w:rFonts w:ascii="Times New Roman" w:hAnsi="Times New Roman"/>
          <w:b w:val="false"/>
          <w:i w:val="false"/>
          <w:color w:val="000000"/>
          <w:sz w:val="24"/>
        </w:rPr>
        <w:t>The client shall be willing to accept the terms and requirements of the family-life home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111.8(4)</w:t>
      </w:r>
      <w:r>
        <w:rPr>
          <w:rFonts w:ascii="Times New Roman" w:hAnsi="Times New Roman"/>
          <w:b w:val="false"/>
          <w:i w:val="false"/>
          <w:color w:val="000000"/>
          <w:sz w:val="24"/>
        </w:rPr>
        <w:t> </w:t>
      </w:r>
      <w:r>
        <w:rPr>
          <w:rFonts w:ascii="Times New Roman" w:hAnsi="Times New Roman"/>
          <w:b w:val="false"/>
          <w:i w:val="false"/>
          <w:color w:val="000000"/>
          <w:sz w:val="24"/>
        </w:rPr>
        <w:t>The client shall be capable of personal physical self-care.</w:t>
      </w:r>
    </w:p>
    <w:p>
      <w:pPr>
        <w:spacing w:before="0" w:after="0" w:line="480"/>
        <w:ind w:left="120"/>
        <w:jc w:val="both"/>
      </w:pPr>
      <w:r>
        <w:rPr>
          <w:rFonts w:ascii="Times New Roman" w:hAnsi="Times New Roman"/>
          <w:b/>
          <w:i w:val="false"/>
          <w:color w:val="000000"/>
          <w:sz w:val="24"/>
        </w:rPr>
        <w:t>441—111.9</w:t>
      </w:r>
      <w:r>
        <w:rPr>
          <w:rFonts w:ascii="Times New Roman" w:hAnsi="Times New Roman"/>
          <w:b/>
          <w:i w:val="false"/>
          <w:color w:val="000000"/>
          <w:sz w:val="24"/>
        </w:rPr>
        <w:t xml:space="preserve">(249) </w:t>
      </w:r>
      <w:r>
        <w:rPr>
          <w:rFonts w:ascii="Times New Roman" w:hAnsi="Times New Roman"/>
          <w:b/>
          <w:i w:val="false"/>
          <w:color w:val="000000"/>
          <w:sz w:val="24"/>
        </w:rPr>
        <w:t xml:space="preserve">Medical examinations, records, and care of a client.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111.9(1)</w:t>
      </w:r>
      <w:r>
        <w:rPr>
          <w:rFonts w:ascii="Times New Roman" w:hAnsi="Times New Roman"/>
          <w:b w:val="false"/>
          <w:i w:val="false"/>
          <w:color w:val="000000"/>
          <w:sz w:val="24"/>
        </w:rPr>
        <w:t> </w:t>
      </w:r>
      <w:r>
        <w:rPr>
          <w:rFonts w:ascii="Times New Roman" w:hAnsi="Times New Roman"/>
          <w:b w:val="false"/>
          <w:i w:val="false"/>
          <w:color w:val="000000"/>
          <w:sz w:val="24"/>
        </w:rPr>
        <w:t>A physician shall certify that the client is free from any communicable disease and does not require a higher level of care than that provided by a family-life home. The certification shall be given prior to placement and following an annual medical review thereafter. The certification shall be given on a Physician’s Report Health Care Plan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111.9(2)</w:t>
      </w:r>
      <w:r>
        <w:rPr>
          <w:rFonts w:ascii="Times New Roman" w:hAnsi="Times New Roman"/>
          <w:b w:val="false"/>
          <w:i w:val="false"/>
          <w:color w:val="000000"/>
          <w:sz w:val="24"/>
        </w:rPr>
        <w:t> </w:t>
      </w:r>
      <w:r>
        <w:rPr>
          <w:rFonts w:ascii="Times New Roman" w:hAnsi="Times New Roman"/>
          <w:b w:val="false"/>
          <w:i w:val="false"/>
          <w:color w:val="000000"/>
          <w:sz w:val="24"/>
        </w:rPr>
        <w:t>The family shall have available, at all times, the name, address and telephone number of the client’s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111.9(3)</w:t>
      </w:r>
      <w:r>
        <w:rPr>
          <w:rFonts w:ascii="Times New Roman" w:hAnsi="Times New Roman"/>
          <w:b w:val="false"/>
          <w:i w:val="false"/>
          <w:color w:val="000000"/>
          <w:sz w:val="24"/>
        </w:rPr>
        <w:t> </w:t>
      </w:r>
      <w:r>
        <w:rPr>
          <w:rFonts w:ascii="Times New Roman" w:hAnsi="Times New Roman"/>
          <w:b w:val="false"/>
          <w:i w:val="false"/>
          <w:color w:val="000000"/>
          <w:sz w:val="24"/>
        </w:rPr>
        <w:t>The family shall keep the department informed of any health problems. The family shall immediately notify the department in case of an accident, illness, or emergency that may affect the placement.</w:t>
      </w:r>
    </w:p>
    <w:p>
      <w:pPr>
        <w:spacing w:before="210" w:after="0" w:line="480"/>
        <w:ind w:left="120"/>
        <w:jc w:val="both"/>
      </w:pPr>
      <w:r>
        <w:rPr>
          <w:rFonts w:ascii="Times New Roman" w:hAnsi="Times New Roman"/>
          <w:b/>
          <w:i w:val="false"/>
          <w:color w:val="000000"/>
          <w:sz w:val="24"/>
        </w:rPr>
        <w:t>441—111.10</w:t>
      </w:r>
      <w:r>
        <w:rPr>
          <w:rFonts w:ascii="Times New Roman" w:hAnsi="Times New Roman"/>
          <w:b/>
          <w:i w:val="false"/>
          <w:color w:val="000000"/>
          <w:sz w:val="24"/>
        </w:rPr>
        <w:t xml:space="preserve">(249) </w:t>
      </w:r>
      <w:r>
        <w:rPr>
          <w:rFonts w:ascii="Times New Roman" w:hAnsi="Times New Roman"/>
          <w:b/>
          <w:i w:val="false"/>
          <w:color w:val="000000"/>
          <w:sz w:val="24"/>
        </w:rPr>
        <w:t xml:space="preserve">Placement agreement. </w:t>
      </w:r>
      <w:r>
        <w:rPr>
          <w:rFonts w:ascii="Times New Roman" w:hAnsi="Times New Roman"/>
          <w:b w:val="false"/>
          <w:i w:val="false"/>
          <w:color w:val="000000"/>
          <w:sz w:val="24"/>
        </w:rPr>
        <w:t>The head of the family-life home and the resident shall enter into a placement agreement by signing a Family Life Home Placement Agreement form.</w:t>
      </w:r>
    </w:p>
    <w:p>
      <w:pPr>
        <w:spacing w:before="210" w:after="0" w:line="480"/>
        <w:ind w:left="120"/>
        <w:jc w:val="both"/>
      </w:pPr>
      <w:r>
        <w:rPr>
          <w:rFonts w:ascii="Times New Roman" w:hAnsi="Times New Roman"/>
          <w:b/>
          <w:i w:val="false"/>
          <w:color w:val="000000"/>
          <w:sz w:val="24"/>
        </w:rPr>
        <w:t>441—111.11</w:t>
      </w:r>
      <w:r>
        <w:rPr>
          <w:rFonts w:ascii="Times New Roman" w:hAnsi="Times New Roman"/>
          <w:b/>
          <w:i w:val="false"/>
          <w:color w:val="000000"/>
          <w:sz w:val="24"/>
        </w:rPr>
        <w:t xml:space="preserve">(249) </w:t>
      </w:r>
      <w:r>
        <w:rPr>
          <w:rFonts w:ascii="Times New Roman" w:hAnsi="Times New Roman"/>
          <w:b/>
          <w:i w:val="false"/>
          <w:color w:val="000000"/>
          <w:sz w:val="24"/>
        </w:rPr>
        <w:t xml:space="preserve">Legal liabilities. </w:t>
      </w:r>
      <w:r>
        <w:rPr>
          <w:rFonts w:ascii="Times New Roman" w:hAnsi="Times New Roman"/>
          <w:b w:val="false"/>
          <w:i w:val="false"/>
          <w:color w:val="000000"/>
          <w:sz w:val="24"/>
        </w:rPr>
        <w:t>The department will advise the family to seek counsel regarding the family’s needs for insurance to cover personal injury, property damage, and other legal contingencies.</w:t>
      </w:r>
    </w:p>
    <w:p>
      <w:pPr>
        <w:spacing w:before="0" w:after="0" w:line="480"/>
        <w:ind w:left="120"/>
        <w:jc w:val="both"/>
      </w:pPr>
      <w:r>
        <w:rPr>
          <w:rFonts w:ascii="Times New Roman" w:hAnsi="Times New Roman"/>
          <w:b/>
          <w:i w:val="false"/>
          <w:color w:val="000000"/>
          <w:sz w:val="24"/>
        </w:rPr>
        <w:t>441—111.12</w:t>
      </w:r>
      <w:r>
        <w:rPr>
          <w:rFonts w:ascii="Times New Roman" w:hAnsi="Times New Roman"/>
          <w:b/>
          <w:i w:val="false"/>
          <w:color w:val="000000"/>
          <w:sz w:val="24"/>
        </w:rPr>
        <w:t xml:space="preserve">(249) </w:t>
      </w:r>
      <w:r>
        <w:rPr>
          <w:rFonts w:ascii="Times New Roman" w:hAnsi="Times New Roman"/>
          <w:b/>
          <w:i w:val="false"/>
          <w:color w:val="000000"/>
          <w:sz w:val="24"/>
        </w:rPr>
        <w:t xml:space="preserve">Emergency care and release of client.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111.12(1)</w:t>
      </w:r>
      <w:r>
        <w:rPr>
          <w:rFonts w:ascii="Times New Roman" w:hAnsi="Times New Roman"/>
          <w:b w:val="false"/>
          <w:i w:val="false"/>
          <w:color w:val="000000"/>
          <w:sz w:val="24"/>
        </w:rPr>
        <w:t> </w:t>
      </w:r>
      <w:r>
        <w:rPr>
          <w:rFonts w:ascii="Times New Roman" w:hAnsi="Times New Roman"/>
          <w:b w:val="false"/>
          <w:i w:val="false"/>
          <w:color w:val="000000"/>
          <w:sz w:val="24"/>
        </w:rPr>
        <w:t>In case of an emergency, vacation, or overnight trip, requiring the family’s temporary absence from the home, the local office of the department shall be notified and arrangements shall be made with a designated, responsible person for the care of a client during the period of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111.12(2)</w:t>
      </w:r>
      <w:r>
        <w:rPr>
          <w:rFonts w:ascii="Times New Roman" w:hAnsi="Times New Roman"/>
          <w:b w:val="false"/>
          <w:i w:val="false"/>
          <w:color w:val="000000"/>
          <w:sz w:val="24"/>
        </w:rPr>
        <w:t> </w:t>
      </w:r>
      <w:r>
        <w:rPr>
          <w:rFonts w:ascii="Times New Roman" w:hAnsi="Times New Roman"/>
          <w:b w:val="false"/>
          <w:i w:val="false"/>
          <w:color w:val="000000"/>
          <w:sz w:val="24"/>
        </w:rPr>
        <w:t>The department shall be notified when the client leaves or the client or family expresses a desire for the client to leave the family-life home.</w:t>
      </w:r>
    </w:p>
    <w:p>
      <w:pPr>
        <w:spacing w:before="210" w:after="0" w:line="480"/>
        <w:ind w:left="120"/>
        <w:jc w:val="both"/>
      </w:pPr>
      <w:r>
        <w:rPr>
          <w:rFonts w:ascii="Times New Roman" w:hAnsi="Times New Roman"/>
          <w:b/>
          <w:i w:val="false"/>
          <w:color w:val="000000"/>
          <w:sz w:val="24"/>
        </w:rPr>
        <w:t>441—111.13</w:t>
      </w:r>
      <w:r>
        <w:rPr>
          <w:rFonts w:ascii="Times New Roman" w:hAnsi="Times New Roman"/>
          <w:b/>
          <w:i w:val="false"/>
          <w:color w:val="000000"/>
          <w:sz w:val="24"/>
        </w:rPr>
        <w:t xml:space="preserve">(249) </w:t>
      </w:r>
      <w:r>
        <w:rPr>
          <w:rFonts w:ascii="Times New Roman" w:hAnsi="Times New Roman"/>
          <w:b/>
          <w:i w:val="false"/>
          <w:color w:val="000000"/>
          <w:sz w:val="24"/>
        </w:rPr>
        <w:t xml:space="preserve">Information about client to be confidential. </w:t>
      </w:r>
      <w:r>
        <w:rPr>
          <w:rFonts w:ascii="Times New Roman" w:hAnsi="Times New Roman"/>
          <w:b w:val="false"/>
          <w:i w:val="false"/>
          <w:color w:val="000000"/>
          <w:sz w:val="24"/>
        </w:rPr>
        <w:t>Information concerning a client, the client’s family, and the client’s background shall be regarded and handled as confidential by all persons involved in the client’s care.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
        <w:r>
          <w:rPr>
            <w:rStyle w:val="Hyperlink"/>
            <w:rFonts w:ascii="Times New Roman" w:hAnsi="Times New Roman"/>
            <w:b w:val="false"/>
            <w:i w:val="false"/>
            <w:color w:val="000000"/>
            <w:sz w:val="24"/>
          </w:rPr>
          <w:t>234.6(1)</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249.3(2)</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4"/>
        </w:rPr>
        <w:t>[Filed 5/20/26, effective 8/1/26]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4.6.pdf" Type="http://schemas.openxmlformats.org/officeDocument/2006/relationships/hyperlink" Id="rId5"/>
    <Relationship TargetMode="External" Target="https://www.legis.iowa.gov/docs/ico/chapter/249.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