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2D" w:id="1"/>
    <w:p>
      <w:pPr>
        <w:spacing w:before="0" w:after="0" w:line="480"/>
        <w:ind w:left="120"/>
        <w:jc w:val="right"/>
      </w:pPr>
      <w:r>
        <w:rPr>
          <w:rFonts w:ascii="Times New Roman" w:hAnsi="Times New Roman"/>
          <w:b/>
          <w:i w:val="false"/>
          <w:color w:val="000000"/>
          <w:sz w:val="28"/>
        </w:rPr>
        <w:t>ARC 0332D</w:t>
      </w:r>
    </w:p>
    <w:bookmarkEnd w:id="1"/>
    <w:p>
      <w:pPr>
        <w:pBdr>
          <w:top w:space="5"/>
        </w:pBdr>
        <w:spacing w:before="0" w:after="0" w:line="480"/>
        <w:ind w:left="120"/>
        <w:jc w:val="center"/>
      </w:pPr>
      <w:r>
        <w:rPr>
          <w:rFonts w:ascii="Times New Roman" w:hAnsi="Times New Roman"/>
          <w:b/>
          <w:i w:val="false"/>
          <w:color w:val="000000"/>
          <w:sz w:val="28"/>
        </w:rPr>
        <w:t>VETERANS AFFAIRS, IOWA DEPARTMENT OF[801]</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Providing for a public hearing on rulemaking related to county commissions of veteran affairs fund and training program</w:t>
      </w:r>
    </w:p>
    <w:p>
      <w:pPr>
        <w:pBdr>
          <w:top w:space="5"/>
        </w:pBdr>
        <w:spacing w:before="0" w:after="0" w:line="480"/>
        <w:ind w:left="120"/>
        <w:jc w:val="both"/>
      </w:pPr>
      <w:r>
        <w:rPr>
          <w:rFonts w:ascii="Times New Roman" w:hAnsi="Times New Roman"/>
          <w:b w:val="false"/>
          <w:i w:val="false"/>
          <w:color w:val="000000"/>
          <w:sz w:val="24"/>
        </w:rPr>
        <w:t xml:space="preserve">    The Notice of Intended Action published in the Iowa Administrative Bulletin on April 15, 2026, as </w:t>
      </w:r>
      <w:r>
        <w:rPr>
          <w:rFonts w:ascii="Times New Roman" w:hAnsi="Times New Roman"/>
          <w:b/>
          <w:i w:val="false"/>
          <w:color w:val="000000"/>
          <w:sz w:val="24"/>
        </w:rPr>
        <w:t>ARC 0191D</w:t>
      </w:r>
      <w:r>
        <w:rPr>
          <w:rFonts w:ascii="Times New Roman" w:hAnsi="Times New Roman"/>
          <w:b w:val="false"/>
          <w:i w:val="false"/>
          <w:color w:val="000000"/>
          <w:sz w:val="24"/>
        </w:rPr>
        <w:t xml:space="preserve"> proposes to rescind Chapter 7, “County Commissions of Veteran Affairs Fund and Training Program,” Iowa Administrative Code, and to adopt a new Chapter 7 with the same title. In order to receive oral comments concerning </w:t>
      </w:r>
      <w:r>
        <w:rPr>
          <w:rFonts w:ascii="Times New Roman" w:hAnsi="Times New Roman"/>
          <w:b/>
          <w:i w:val="false"/>
          <w:color w:val="000000"/>
          <w:sz w:val="24"/>
        </w:rPr>
        <w:t>ARC 0191D</w:t>
      </w:r>
      <w:r>
        <w:rPr>
          <w:rFonts w:ascii="Times New Roman" w:hAnsi="Times New Roman"/>
          <w:b w:val="false"/>
          <w:i w:val="false"/>
          <w:color w:val="000000"/>
          <w:sz w:val="24"/>
        </w:rPr>
        <w:t xml:space="preserve">, the Iowa Department of Veterans Affairs hereby gives notice that a public hearing will be held as follows: </w:t>
      </w:r>
    </w:p>
    <w:tbl>
      <w:tblPr>
        <w:tblW w:w="0" w:type="auto"/>
        <w:tblCellSpacing w:w="0" w:type="auto"/>
        <w:tblBorders>
          <w:top w:val="none"/>
          <w:left w:val="none"/>
          <w:bottom w:val="none"/>
          <w:right w:val="none"/>
          <w:insideH w:val="none"/>
          <w:insideV w:val="none"/>
        </w:tblBorders>
      </w:tblPr>
      <w:tblGrid>
        <w:gridCol w:w="2859"/>
        <w:gridCol w:w="8331"/>
      </w:tblGrid>
      <w:tr>
        <w:trPr>
          <w:trHeight w:val="1950" w:hRule="atLeast"/>
        </w:trPr>
        <w:tc>
          <w:tcPr>
            <w:tcW w:w="285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1 to 1:30 p.m. </w:t>
            </w:r>
          </w:p>
        </w:tc>
        <w:tc>
          <w:tcPr>
            <w:tcW w:w="833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Video call link:</w:t>
            </w:r>
            <w:r>
              <w:br/>
            </w:r>
            <w:hyperlink r:id="rId4">
              <w:r>
                <w:rPr>
                  <w:rStyle w:val="Hyperlink"/>
                  <w:rFonts w:ascii="Times New Roman" w:hAnsi="Times New Roman"/>
                  <w:b w:val="false"/>
                  <w:i w:val="false"/>
                  <w:color w:val="0000ff"/>
                  <w:sz w:val="24"/>
                </w:rPr>
                <w:t>meet.google.com/pve-ccag-kdw</w:t>
              </w:r>
            </w:hyperlink>
            <w:r>
              <w:br/>
            </w:r>
            <w:r>
              <w:rPr>
                <w:rFonts w:ascii="Times New Roman" w:hAnsi="Times New Roman"/>
                <w:b w:val="false"/>
                <w:i w:val="false"/>
                <w:color w:val="000000"/>
                <w:sz w:val="18"/>
              </w:rPr>
              <w:t>Or dial: (662-732-2679)</w:t>
            </w:r>
            <w:r>
              <w:br/>
            </w:r>
            <w:r>
              <w:rPr>
                <w:rFonts w:ascii="Times New Roman" w:hAnsi="Times New Roman"/>
                <w:b w:val="false"/>
                <w:i w:val="false"/>
                <w:color w:val="000000"/>
                <w:sz w:val="18"/>
              </w:rPr>
              <w:t xml:space="preserve">Conference ID: 559 910 011‬#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35A.5, 35A.16 and 35B.6; 2025 Iowa Acts, House File 250;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35A.5, 35A.16 and 35B.6; 2025 Iowa Acts, House File 250;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explains the requirements that county veterans service officers (VSOs) must meet in order to be in compliance with State law, as well as requirements counties must meet to receive funding from the State.</w:t>
      </w:r>
    </w:p>
    <w:p>
      <w:pPr>
        <w:spacing w:before="0" w:after="0" w:line="480"/>
        <w:ind w:left="120"/>
        <w:jc w:val="both"/>
      </w:pPr>
      <w:r>
        <w:rPr>
          <w:rFonts w:ascii="Times New Roman" w:hAnsi="Times New Roman"/>
          <w:b w:val="false"/>
          <w:i w:val="false"/>
          <w:color w:val="000000"/>
          <w:sz w:val="24"/>
        </w:rPr>
        <w:t>    This Amended Notice of Intended Action provides notice of a second public hearing as required by Executive Order 10.</w:t>
      </w:r>
    </w:p>
    <w:p>
      <w:pPr>
        <w:pBdr>
          <w:top w:space="2"/>
        </w:pBdr>
        <w:spacing w:before="0" w:after="0" w:line="480"/>
        <w:ind w:left="120"/>
        <w:jc w:val="center"/>
      </w:pPr>
      <w:r>
        <w:rPr>
          <w:rFonts w:ascii="Times New Roman" w:hAnsi="Times New Roman"/>
          <w:b w:val="false"/>
          <w:i/>
          <w:color w:val="000000"/>
          <w:sz w:val="24"/>
        </w:rPr>
        <w:t>Fiscal Impact, Jobs Impact, Waivers</w:t>
      </w:r>
    </w:p>
    <w:p>
      <w:pPr>
        <w:pBdr>
          <w:top w:space="5"/>
        </w:pBdr>
        <w:spacing w:before="0" w:after="0" w:line="480"/>
        <w:ind w:left="120"/>
        <w:jc w:val="both"/>
      </w:pPr>
      <w:r>
        <w:rPr>
          <w:rFonts w:ascii="Times New Roman" w:hAnsi="Times New Roman"/>
          <w:b w:val="false"/>
          <w:i w:val="false"/>
          <w:color w:val="000000"/>
          <w:sz w:val="24"/>
        </w:rPr>
        <w:t xml:space="preserve">    Statements related to the fiscal impact, jobs impact, and waiver of this rulemaking may be found in the preamble of </w:t>
      </w:r>
      <w:r>
        <w:rPr>
          <w:rFonts w:ascii="Times New Roman" w:hAnsi="Times New Roman"/>
          <w:b/>
          <w:i w:val="false"/>
          <w:color w:val="000000"/>
          <w:sz w:val="24"/>
        </w:rPr>
        <w:t>ARC 0191D</w:t>
      </w:r>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pve-ccag-kdw"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