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9D" w:id="1"/>
    <w:p>
      <w:pPr>
        <w:spacing w:before="0" w:after="0" w:line="480"/>
        <w:ind w:left="120"/>
        <w:jc w:val="right"/>
      </w:pPr>
      <w:r>
        <w:rPr>
          <w:rFonts w:ascii="Times New Roman" w:hAnsi="Times New Roman"/>
          <w:b/>
          <w:i w:val="false"/>
          <w:color w:val="000000"/>
          <w:sz w:val="28"/>
        </w:rPr>
        <w:t>ARC 0319D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fee-for-service case management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90, “Case Management Services,” and adopts a new Chapter 90, “Fee-for-Service Case Management,”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This rulemaking was undertaken pursuant to Executive Order 10. This chapter describes case management services provided to members covered under the medical assistance fee-for-service (FFS) program. Some Iowa Medicaid members are served through an FFS system where their health care providers are paid separately for each service (for example, an office visit, test, or procedure). This includes members who qualify for or receive services from the following FFS programs: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Health Insurance Premium Payment Program (HIPP);</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Medicare Savings Program (MSP);</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Qualified Medicare Beneficiary (QMB);</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Specified Low-Income Medicare Beneficiary (SLMB);</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Emergency Medical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Medically Needy (also known as the spenddown program);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Presumptive Eligibility (subject to change once ongoing eligibility is determined).</w:t>
      </w:r>
    </w:p>
    <w:p>
      <w:pPr>
        <w:spacing w:before="0" w:after="0" w:line="480"/>
        <w:ind w:left="120"/>
        <w:jc w:val="both"/>
      </w:pPr>
      <w:r>
        <w:rPr>
          <w:rFonts w:ascii="Times New Roman" w:hAnsi="Times New Roman"/>
          <w:b w:val="false"/>
          <w:i w:val="false"/>
          <w:color w:val="000000"/>
          <w:sz w:val="24"/>
        </w:rPr>
        <w:t>    Case management services are designed to ensure the health, safety, and welfare of members by assisting them in gaining access to appropriate and necessary medical services and interrelated social, educational, housing, transportation, vocational, and other services.</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review, the Department eliminated duplicative, outdated, and redundant terminology; added dates certain; and renamed the chapter to clarify that it is applicable to FFS Medicaid members.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9854C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xml:space="preserve">    No one attended the public hearings. No public comments were received. </w:t>
      </w:r>
    </w:p>
    <w:p>
      <w:pPr>
        <w:spacing w:before="0" w:after="0" w:line="480"/>
        <w:ind w:left="120"/>
        <w:jc w:val="both"/>
      </w:pPr>
      <w:r>
        <w:rPr>
          <w:rFonts w:ascii="Times New Roman" w:hAnsi="Times New Roman"/>
          <w:b w:val="false"/>
          <w:i w:val="false"/>
          <w:color w:val="000000"/>
          <w:sz w:val="24"/>
        </w:rPr>
        <w:t>    Changes from the Notice have been made. The Department restored language regarding targeted case management application approval and denial in subrule 90.2(3) from the existing rules as opposed to referring to the targeted case management provider manual. The Department also restored language regarding termination of targeted case management services in subrule 90.3(1) from the existing rules as opposed to referring to the targeted case management provider manual.</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90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90</w:t>
      </w:r>
    </w:p>
    <w:p>
      <w:pPr>
        <w:spacing w:before="0" w:after="0" w:line="480"/>
        <w:ind w:left="120"/>
        <w:jc w:val="center"/>
      </w:pPr>
      <w:r>
        <w:rPr>
          <w:rFonts w:ascii="Times New Roman" w:hAnsi="Times New Roman"/>
          <w:b w:val="false"/>
          <w:i w:val="false"/>
          <w:color w:val="000000"/>
          <w:sz w:val="21"/>
        </w:rPr>
        <w:t xml:space="preserve">FEE-FOR-SERVICE CASE MANAGEMENT </w:t>
      </w:r>
    </w:p>
    <w:p>
      <w:pPr>
        <w:spacing w:before="0" w:after="0" w:line="480"/>
        <w:ind w:left="120"/>
        <w:jc w:val="both"/>
      </w:pPr>
      <w:r>
        <w:rPr>
          <w:rFonts w:ascii="Times New Roman" w:hAnsi="Times New Roman"/>
          <w:b/>
          <w:i w:val="false"/>
          <w:color w:val="000000"/>
          <w:sz w:val="24"/>
        </w:rPr>
        <w:t>441—90.1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person 18 years of age or older on the first day of the month in which service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 person who has applied for an HCBS waiver or habilitation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management”</w:t>
      </w:r>
      <w:r>
        <w:rPr>
          <w:rFonts w:ascii="Times New Roman" w:hAnsi="Times New Roman"/>
          <w:b w:val="false"/>
          <w:i w:val="false"/>
          <w:color w:val="000000"/>
          <w:sz w:val="24"/>
        </w:rPr>
        <w:t> </w:t>
      </w:r>
      <w:r>
        <w:rPr>
          <w:rFonts w:ascii="Times New Roman" w:hAnsi="Times New Roman"/>
          <w:b w:val="false"/>
          <w:i w:val="false"/>
          <w:color w:val="000000"/>
          <w:sz w:val="24"/>
        </w:rPr>
        <w:t>means the categories of case management: targeted case management (TCM) and case management provided to members enrolled in a 1915(c)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staff person providing the case management services regardless of the entity providing the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means a person other than an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“Chronic mental illness”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condition present in adults who have a persistent mental or emotional disorder that seriously impairs their functioning relative to such primary aspects of daily living as personal relations, living arrangements, or employment. The definition of chronic mental illness and qualifying criteria are found in </w:t>
      </w:r>
      <w:hyperlink r:id="rId5">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For purposes of this chapter, people with mental disorders resulting from Alzheimer’s disease or substance abuse shall not be considered chronically mentally 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standardized assessment”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“CSA”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assessment instrument for determining the suitability of non-institutionally based long-term services and supports for an individual. The instrument shall be used in a uniform manner throughout the state to determine an applicant’s or member’s needs for training, support services, medical care, transportation, and other services and to develop an individual service plan to address such needs.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“Developmental disability”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severe, chronic disability that is determined through professionally administered screening and evaluations.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“Fee-for-service 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“FFS 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member who is not enrolled with a managed care organization.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“Home- and community-based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“HCBS”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services provided pursuant to </w:t>
      </w:r>
      <w:r>
        <w:rPr>
          <w:rFonts w:ascii="Times New Roman" w:hAnsi="Times New Roman"/>
          <w:b w:val="false"/>
          <w:i w:val="false"/>
          <w:color w:val="000000"/>
          <w:sz w:val="24"/>
        </w:rPr>
        <w:t>Sections 1915(c) and 1915(i)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“Intellectual disability”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diagnosis of intellectual disability (intellectual developmental disorder), global developmental delay, or unspecified intellectual disability (intellectual developmental disorder). Diagnosis criteria are outlined in </w:t>
      </w:r>
      <w:hyperlink r:id="rId6">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“Major incident”</w:t>
      </w:r>
      <w:r>
        <w:rPr>
          <w:rFonts w:ascii="Times New Roman" w:hAnsi="Times New Roman"/>
          <w:b w:val="false"/>
          <w:i w:val="false"/>
          <w:color w:val="000000"/>
          <w:sz w:val="24"/>
        </w:rPr>
        <w:t> </w:t>
      </w:r>
      <w:r>
        <w:rPr>
          <w:rFonts w:ascii="Times New Roman" w:hAnsi="Times New Roman"/>
          <w:b w:val="false"/>
          <w:i w:val="false"/>
          <w:color w:val="000000"/>
          <w:sz w:val="24"/>
        </w:rPr>
        <w:t>means an occurrence that involves a member who is enrolled in an HCBS waiver, TCM, or habilitation services and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Results in a physical injury to or by the member that requires a physician’s treatment or admission to a hospital;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Results in the death of any person;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Requires emergency mental health treatment for the member;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Requires the intervention of law enforcement;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Requires a report of child abuse pursuant to Iowa Code section </w:t>
      </w:r>
      <w:hyperlink r:id="rId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 report of dependent adult abuse pursuant to Iowa Code section </w:t>
      </w:r>
      <w:hyperlink r:id="rId8">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or a report of elder abuse pursuant to Iowa Code chapter </w:t>
      </w:r>
      <w:hyperlink r:id="rId9">
        <w:r>
          <w:rPr>
            <w:rStyle w:val="Hyperlink"/>
            <w:rFonts w:ascii="Times New Roman" w:hAnsi="Times New Roman"/>
            <w:b w:val="false"/>
            <w:i w:val="false"/>
            <w:color w:val="000000"/>
            <w:sz w:val="24"/>
          </w:rPr>
          <w:t>235F</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Constitutes a prescription medication error or a pattern of medication errors that leads to the outcome in numbered paragraph “1,” “2,” or “3”; or</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Involves a member’s location being unknown by provider staff who are responsible for protective oversight.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hyperlink r:id="rId10">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institution”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institution that is organized, staffed, and authorized to provide medical care as set forth in the most recent amendment to 42 CFR Section 435.1009 as amended to October 20, 2022.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been determined to be eligible for Medicaid under </w:t>
      </w:r>
      <w:hyperlink r:id="rId1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“Minor incident”</w:t>
      </w:r>
      <w:r>
        <w:rPr>
          <w:rFonts w:ascii="Times New Roman" w:hAnsi="Times New Roman"/>
          <w:b w:val="false"/>
          <w:i w:val="false"/>
          <w:color w:val="000000"/>
          <w:sz w:val="24"/>
        </w:rPr>
        <w:t> </w:t>
      </w:r>
      <w:r>
        <w:rPr>
          <w:rFonts w:ascii="Times New Roman" w:hAnsi="Times New Roman"/>
          <w:b w:val="false"/>
          <w:i w:val="false"/>
          <w:color w:val="000000"/>
          <w:sz w:val="24"/>
        </w:rPr>
        <w:t>means an occurrence that involves a member who is enrolled in an HCBS waiver, TCM, or habilitation services and that is not a major incident but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Results in the application of basic first aid;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Results in bruising;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Results in seizure activity;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Results in injury to self, to others, or to property;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Constitutes a prescription medication error.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“Person-centered service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“service plan”</w:t>
      </w:r>
      <w:r>
        <w:rPr>
          <w:rFonts w:ascii="Times New Roman" w:hAnsi="Times New Roman"/>
          <w:b w:val="false"/>
          <w:i w:val="false"/>
          <w:color w:val="000000"/>
          <w:sz w:val="24"/>
        </w:rPr>
        <w:t> </w:t>
      </w:r>
      <w:r>
        <w:rPr>
          <w:rFonts w:ascii="Times New Roman" w:hAnsi="Times New Roman"/>
          <w:b w:val="false"/>
          <w:i w:val="false"/>
          <w:color w:val="000000"/>
          <w:sz w:val="24"/>
        </w:rPr>
        <w:t>means a service plan created through the person-centered planning process, directed by the member with long-term care needs or the member’s guardian or representative, to identify the member’s strengths, capabilities, preferences, needs, and desired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“Rights restriction”</w:t>
      </w:r>
      <w:r>
        <w:rPr>
          <w:rFonts w:ascii="Times New Roman" w:hAnsi="Times New Roman"/>
          <w:b w:val="false"/>
          <w:i w:val="false"/>
          <w:color w:val="000000"/>
          <w:sz w:val="24"/>
        </w:rPr>
        <w:t> </w:t>
      </w:r>
      <w:r>
        <w:rPr>
          <w:rFonts w:ascii="Times New Roman" w:hAnsi="Times New Roman"/>
          <w:b w:val="false"/>
          <w:i w:val="false"/>
          <w:color w:val="000000"/>
          <w:sz w:val="24"/>
        </w:rPr>
        <w:t>means limitations not imposed on the general public in the areas of communication, mobility, finances, medical or mental health treatment, intimacy, privacy, type of work, religion, place of residence, and people with whom a member may share a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“Targeted case management”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“TCM”</w:t>
      </w:r>
      <w:r>
        <w:rPr>
          <w:rFonts w:ascii="Times New Roman" w:hAnsi="Times New Roman"/>
          <w:b w:val="false"/>
          <w:i w:val="false"/>
          <w:color w:val="000000"/>
          <w:sz w:val="24"/>
        </w:rPr>
        <w:t> </w:t>
      </w:r>
      <w:r>
        <w:rPr>
          <w:rFonts w:ascii="Times New Roman" w:hAnsi="Times New Roman"/>
          <w:b w:val="false"/>
          <w:i w:val="false"/>
          <w:color w:val="000000"/>
          <w:sz w:val="24"/>
        </w:rPr>
        <w:t>means case management services furnished to assist members who are part of a targeted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“Targeted population”</w:t>
      </w:r>
      <w:r>
        <w:rPr>
          <w:rFonts w:ascii="Times New Roman" w:hAnsi="Times New Roman"/>
          <w:b w:val="false"/>
          <w:i w:val="false"/>
          <w:color w:val="000000"/>
          <w:sz w:val="24"/>
        </w:rPr>
        <w:t> </w:t>
      </w:r>
      <w:r>
        <w:rPr>
          <w:rFonts w:ascii="Times New Roman" w:hAnsi="Times New Roman"/>
          <w:b w:val="false"/>
          <w:i w:val="false"/>
          <w:color w:val="000000"/>
          <w:sz w:val="24"/>
        </w:rPr>
        <w:t>means people who meet one of the following criteria:</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adult who is identified with a primary diagnosis of intellectual disability, chronic mental illness, or developmental disability;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A child who is eligible to receive HCBS waiver services according to </w:t>
      </w:r>
      <w:hyperlink r:id="rId12">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A member enrolled with an MCO is not part of the targeted population.</w:t>
      </w:r>
    </w:p>
    <w:p>
      <w:pPr>
        <w:spacing w:before="0" w:after="0" w:line="480"/>
        <w:ind w:left="120"/>
        <w:jc w:val="both"/>
      </w:pPr>
      <w:r>
        <w:rPr>
          <w:rFonts w:ascii="Times New Roman" w:hAnsi="Times New Roman"/>
          <w:b/>
          <w:i w:val="false"/>
          <w:color w:val="000000"/>
          <w:sz w:val="24"/>
        </w:rPr>
        <w:t>441—90.2</w:t>
      </w:r>
      <w:r>
        <w:rPr>
          <w:rFonts w:ascii="Times New Roman" w:hAnsi="Times New Roman"/>
          <w:b/>
          <w:i w:val="false"/>
          <w:color w:val="000000"/>
          <w:sz w:val="24"/>
        </w:rPr>
        <w:t xml:space="preserve">(249A) </w:t>
      </w:r>
      <w:r>
        <w:rPr>
          <w:rFonts w:ascii="Times New Roman" w:hAnsi="Times New Roman"/>
          <w:b/>
          <w:i w:val="false"/>
          <w:color w:val="000000"/>
          <w:sz w:val="24"/>
        </w:rPr>
        <w:t xml:space="preserve">Targeted case management. </w:t>
      </w:r>
      <w:r>
        <w:rPr>
          <w:rFonts w:ascii="Times New Roman" w:hAnsi="Times New Roman"/>
          <w:b w:val="false"/>
          <w:i w:val="false"/>
          <w:color w:val="000000"/>
          <w:sz w:val="24"/>
        </w:rPr>
        <w:t>This rule applies only to the case management category of TCM and the defined targeted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90.2(1)</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targeted case management. </w:t>
      </w:r>
      <w:r>
        <w:rPr>
          <w:rFonts w:ascii="Times New Roman" w:hAnsi="Times New Roman"/>
          <w:b w:val="false"/>
          <w:i w:val="false"/>
          <w:color w:val="000000"/>
          <w:sz w:val="24"/>
        </w:rPr>
        <w:t>A person who meets all of the following criteria will be eligible for TCM: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eligible for Medicaid or is conditionally eligible under </w:t>
      </w:r>
      <w:hyperlink r:id="rId13">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 is a member of a targeted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resides in a community setting or qualifies for transitional case management as set forth in subrule </w:t>
      </w:r>
      <w:hyperlink r:id="rId14">
        <w:r>
          <w:rPr>
            <w:rStyle w:val="Hyperlink"/>
            <w:rFonts w:ascii="Times New Roman" w:hAnsi="Times New Roman"/>
            <w:b w:val="false"/>
            <w:i w:val="false"/>
            <w:color w:val="000000"/>
            <w:sz w:val="24"/>
          </w:rPr>
          <w:t>90.2(4)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person has applied for TCM in accordance with the policies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person is not eligible for or enrolled in an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need for targeted case management. </w:t>
      </w:r>
      <w:r>
        <w:rPr>
          <w:rFonts w:ascii="Times New Roman" w:hAnsi="Times New Roman"/>
          <w:b w:val="false"/>
          <w:i w:val="false"/>
          <w:color w:val="000000"/>
          <w:sz w:val="24"/>
        </w:rPr>
        <w:t xml:space="preserve">Assessment at least every 365 days since the date of identified need for TCM is required as a condition of eligibility under the medical assistance program. The TCM provider manual found on the department’s website and as amended to July 1, 2026, contains more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targeted case management. </w:t>
      </w:r>
      <w:r>
        <w:rPr>
          <w:rFonts w:ascii="Times New Roman" w:hAnsi="Times New Roman"/>
          <w:b w:val="false"/>
          <w:i w:val="false"/>
          <w:color w:val="000000"/>
          <w:sz w:val="24"/>
        </w:rPr>
        <w:t>The TCM provider shall process a received application for TCM no later than 30 days after receipt of the application. The Medicaid manual for TCM found on the department’s website and as amended to July 1, 2026, has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decision for targeted case management. The TCM provider shall inform the applicant, or the applicant’s guardian or representative, of any decision to approve, deny, or delay the service in accordance with the notification requirements in </w:t>
      </w:r>
      <w:hyperlink r:id="rId15">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Denial of applications. The TCM provider will deny an application for service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 is not currently eligible for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does not meet the eligibility criteria in </w:t>
      </w:r>
      <w:hyperlink r:id="rId16">
        <w:r>
          <w:rPr>
            <w:rStyle w:val="Hyperlink"/>
            <w:rFonts w:ascii="Times New Roman" w:hAnsi="Times New Roman"/>
            <w:b w:val="false"/>
            <w:i w:val="false"/>
            <w:color w:val="000000"/>
            <w:sz w:val="24"/>
          </w:rPr>
          <w:t>441—subrule 90.2(1)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 or the applicant’s guardian or representative, withdraws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applicant does not provide information required to process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applicant is receiving duplicative TCM from another Medicaid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applicant does not have a need for TCM.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90.2(4)</w:t>
      </w:r>
      <w:r>
        <w:rPr>
          <w:rFonts w:ascii="Times New Roman" w:hAnsi="Times New Roman"/>
          <w:b w:val="false"/>
          <w:i w:val="false"/>
          <w:color w:val="000000"/>
          <w:sz w:val="24"/>
        </w:rPr>
        <w:t> </w:t>
      </w:r>
      <w:r>
        <w:rPr>
          <w:rFonts w:ascii="Times New Roman" w:hAnsi="Times New Roman"/>
          <w:b w:val="false"/>
          <w:i/>
          <w:color w:val="000000"/>
          <w:sz w:val="24"/>
        </w:rPr>
        <w:t xml:space="preserve">Transition to a community setting. </w:t>
      </w:r>
      <w:r>
        <w:rPr>
          <w:rFonts w:ascii="Times New Roman" w:hAnsi="Times New Roman"/>
          <w:b w:val="false"/>
          <w:i w:val="false"/>
          <w:color w:val="000000"/>
          <w:sz w:val="24"/>
        </w:rPr>
        <w:t xml:space="preserve">The Medicaid manual for TCM found on the department’s website and as amended to July 1, 2026, contains information about services that may be provided to a member transitioning to a community setting. </w:t>
      </w:r>
    </w:p>
    <w:p>
      <w:pPr>
        <w:spacing w:before="0" w:after="0" w:line="480"/>
        <w:ind w:left="120"/>
        <w:jc w:val="both"/>
      </w:pPr>
      <w:r>
        <w:rPr>
          <w:rFonts w:ascii="Times New Roman" w:hAnsi="Times New Roman"/>
          <w:b/>
          <w:i w:val="false"/>
          <w:color w:val="000000"/>
          <w:sz w:val="24"/>
        </w:rPr>
        <w:t>441—90.3</w:t>
      </w:r>
      <w:r>
        <w:rPr>
          <w:rFonts w:ascii="Times New Roman" w:hAnsi="Times New Roman"/>
          <w:b/>
          <w:i w:val="false"/>
          <w:color w:val="000000"/>
          <w:sz w:val="24"/>
        </w:rPr>
        <w:t xml:space="preserve">(249A) </w:t>
      </w:r>
      <w:r>
        <w:rPr>
          <w:rFonts w:ascii="Times New Roman" w:hAnsi="Times New Roman"/>
          <w:b/>
          <w:i w:val="false"/>
          <w:color w:val="000000"/>
          <w:sz w:val="24"/>
        </w:rPr>
        <w:t xml:space="preserve">Termination of TCM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90.3(1)</w:t>
      </w:r>
      <w:r>
        <w:rPr>
          <w:rFonts w:ascii="Times New Roman" w:hAnsi="Times New Roman"/>
          <w:b w:val="false"/>
          <w:i w:val="false"/>
          <w:color w:val="000000"/>
          <w:sz w:val="24"/>
        </w:rPr>
        <w:t> </w:t>
      </w:r>
      <w:r>
        <w:rPr>
          <w:rFonts w:ascii="Times New Roman" w:hAnsi="Times New Roman"/>
          <w:b w:val="false"/>
          <w:i w:val="false"/>
          <w:color w:val="000000"/>
          <w:sz w:val="24"/>
        </w:rPr>
        <w:t>TCM shall be terminated only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does not meet eligibility criteria under rule </w:t>
      </w:r>
      <w:hyperlink r:id="rId17">
        <w:r>
          <w:rPr>
            <w:rStyle w:val="Hyperlink"/>
            <w:rFonts w:ascii="Times New Roman" w:hAnsi="Times New Roman"/>
            <w:b w:val="false"/>
            <w:i w:val="false"/>
            <w:color w:val="000000"/>
            <w:sz w:val="24"/>
          </w:rPr>
          <w:t>441—90.2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has achieved all goals and objectives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has no ongoing need for TCM;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is receiving TCM based on eligibility under an HCBS program but is no longer 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member or the member’s guardian or representative requests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member is unwilling or unable to accept further services;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or the member’s guardian or representative fails to provide access to information  necessary for the development of the service plan or for implementation of TCM.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shall notify the member or the member’s guardian or representative in writing of the termination of TCM, in accordance with </w:t>
      </w:r>
      <w:hyperlink r:id="rId18">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441—90.4</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services. </w:t>
      </w:r>
      <w:r>
        <w:rPr>
          <w:rFonts w:ascii="Times New Roman" w:hAnsi="Times New Roman"/>
          <w:b w:val="false"/>
          <w:i w:val="false"/>
          <w:color w:val="000000"/>
          <w:sz w:val="24"/>
        </w:rPr>
        <w:t>This rule applies to all categories of case management and all populations covered by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The following shall be included in FFS case management services provided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Initial assessments and regular reassessments must be completed for each member to determine the need for medical, social, educational, housing, transportation, vocational, or other services, as specified in the Medicaid manual for TCM found on the department’s website and as amended through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Person-centered service plan. </w:t>
      </w:r>
      <w:r>
        <w:rPr>
          <w:rFonts w:ascii="Times New Roman" w:hAnsi="Times New Roman"/>
          <w:b w:val="false"/>
          <w:i w:val="false"/>
          <w:color w:val="000000"/>
          <w:sz w:val="24"/>
        </w:rPr>
        <w:t xml:space="preserve">The case manager shall develop and revise a comprehensive, person-centered service plan at least every 365 days in accordance with the Medicaid manual for TCM found on the department’s website and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Monitoring and follow-up. </w:t>
      </w:r>
      <w:r>
        <w:rPr>
          <w:rFonts w:ascii="Times New Roman" w:hAnsi="Times New Roman"/>
          <w:b w:val="false"/>
          <w:i w:val="false"/>
          <w:color w:val="000000"/>
          <w:sz w:val="24"/>
        </w:rPr>
        <w:t xml:space="preserve">The case manager shall perform monitoring activities and make contacts that are necessary to ensure the health, safety, and welfare of the member and to ensure that the person-centered service plan is effectively implemented and adequately addresses the needs of the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Contacts. </w:t>
      </w:r>
      <w:r>
        <w:rPr>
          <w:rFonts w:ascii="Times New Roman" w:hAnsi="Times New Roman"/>
          <w:b w:val="false"/>
          <w:i w:val="false"/>
          <w:color w:val="000000"/>
          <w:sz w:val="24"/>
        </w:rPr>
        <w:t>The case manager shall have at least one face-to-face contact with the member in the member’s residence at least quarterly. The case manager shall have at least one contact per month with the member or the member’s guardians or representatives. This contact may be face-to-face or by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90.4(2)</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Payment will not be made for activities otherwise within the definition of case management services when any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activities are an integral component of another covered Medicaid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activities constitute the direct delivery of underlying medical, social, educational, housing, transportation, vocational or other services to which a member has been referred.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activities are components of the administration of foster care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activities for which a member may be eligible are a component of the administration of another nonmedical program, such as a guardianship, child welfare or child protective services, parole, probation, or special education program, except for case management that is included in an individualized education program or individualized family service plan consistent with </w:t>
      </w:r>
      <w:r>
        <w:rPr>
          <w:rFonts w:ascii="Times New Roman" w:hAnsi="Times New Roman"/>
          <w:b w:val="false"/>
          <w:i w:val="false"/>
          <w:color w:val="000000"/>
          <w:sz w:val="24"/>
        </w:rPr>
        <w:t>Section 1903(c) of the Social Security Act</w:t>
      </w:r>
      <w:r>
        <w:rPr>
          <w:rFonts w:ascii="Times New Roman" w:hAnsi="Times New Roman"/>
          <w:b w:val="false"/>
          <w:i w:val="false"/>
          <w:color w:val="000000"/>
          <w:sz w:val="24"/>
        </w:rPr>
        <w:t xml:space="preserve">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activities duplicate institutional discharge planning.</w:t>
      </w:r>
    </w:p>
    <w:p>
      <w:pPr>
        <w:spacing w:before="210" w:after="0" w:line="480"/>
        <w:ind w:left="120"/>
        <w:jc w:val="both"/>
      </w:pPr>
      <w:r>
        <w:rPr>
          <w:rFonts w:ascii="Times New Roman" w:hAnsi="Times New Roman"/>
          <w:b/>
          <w:i w:val="false"/>
          <w:color w:val="000000"/>
          <w:sz w:val="24"/>
        </w:rPr>
        <w:t>441—90.5</w:t>
      </w:r>
      <w:r>
        <w:rPr>
          <w:rFonts w:ascii="Times New Roman" w:hAnsi="Times New Roman"/>
          <w:b/>
          <w:i w:val="false"/>
          <w:color w:val="000000"/>
          <w:sz w:val="24"/>
        </w:rPr>
        <w:t xml:space="preserve">(249A) </w:t>
      </w:r>
      <w:r>
        <w:rPr>
          <w:rFonts w:ascii="Times New Roman" w:hAnsi="Times New Roman"/>
          <w:b/>
          <w:i w:val="false"/>
          <w:color w:val="000000"/>
          <w:sz w:val="24"/>
        </w:rPr>
        <w:t xml:space="preserve">Rights restrictions. </w:t>
      </w:r>
      <w:r>
        <w:rPr>
          <w:rFonts w:ascii="Times New Roman" w:hAnsi="Times New Roman"/>
          <w:b w:val="false"/>
          <w:i w:val="false"/>
          <w:color w:val="000000"/>
          <w:sz w:val="24"/>
        </w:rPr>
        <w:t>This rule applies to all categories of case management and all populations covered by case management. Any effort to restrict the rights of a member, or the member’s preferences or goals must be justified by a specific individualized assessed safety need and documented in the person-centered service plan. For more information, refer to the Person Centered Service Plan manual as amended to July 1, 2026, available on the department’s website.</w:t>
      </w:r>
    </w:p>
    <w:p>
      <w:pPr>
        <w:spacing w:before="210" w:after="0" w:line="480"/>
        <w:ind w:left="120"/>
        <w:jc w:val="both"/>
      </w:pPr>
      <w:r>
        <w:rPr>
          <w:rFonts w:ascii="Times New Roman" w:hAnsi="Times New Roman"/>
          <w:b/>
          <w:i w:val="false"/>
          <w:color w:val="000000"/>
          <w:sz w:val="24"/>
        </w:rPr>
        <w:t>441—90.6</w:t>
      </w:r>
      <w:r>
        <w:rPr>
          <w:rFonts w:ascii="Times New Roman" w:hAnsi="Times New Roman"/>
          <w:b/>
          <w:i w:val="false"/>
          <w:color w:val="000000"/>
          <w:sz w:val="24"/>
        </w:rPr>
        <w:t xml:space="preserve">(249A) </w:t>
      </w:r>
      <w:r>
        <w:rPr>
          <w:rFonts w:ascii="Times New Roman" w:hAnsi="Times New Roman"/>
          <w:b/>
          <w:i w:val="false"/>
          <w:color w:val="000000"/>
          <w:sz w:val="24"/>
        </w:rPr>
        <w:t xml:space="preserve">Documentation and billing. </w:t>
      </w:r>
      <w:r>
        <w:rPr>
          <w:rFonts w:ascii="Times New Roman" w:hAnsi="Times New Roman"/>
          <w:b w:val="false"/>
          <w:i w:val="false"/>
          <w:color w:val="000000"/>
          <w:sz w:val="24"/>
        </w:rPr>
        <w:t>This rule applies to all categories of case management and all populations covered by case management. The case management billing manual for case management contact documentation and billing requirements available on the department’s website and as amended to July 1, 2026, contains more information.</w:t>
      </w:r>
    </w:p>
    <w:p>
      <w:pPr>
        <w:spacing w:before="0" w:after="0" w:line="480"/>
        <w:ind w:left="120"/>
        <w:jc w:val="both"/>
      </w:pPr>
      <w:r>
        <w:rPr>
          <w:rFonts w:ascii="Times New Roman" w:hAnsi="Times New Roman"/>
          <w:b/>
          <w:i w:val="false"/>
          <w:color w:val="000000"/>
          <w:sz w:val="24"/>
        </w:rPr>
        <w:t>441—90.7</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services provider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90.7(1)</w:t>
      </w:r>
      <w:r>
        <w:rPr>
          <w:rFonts w:ascii="Times New Roman" w:hAnsi="Times New Roman"/>
          <w:b w:val="false"/>
          <w:i w:val="false"/>
          <w:color w:val="000000"/>
          <w:sz w:val="24"/>
        </w:rPr>
        <w:t> </w:t>
      </w:r>
      <w:r>
        <w:rPr>
          <w:rFonts w:ascii="Times New Roman" w:hAnsi="Times New Roman"/>
          <w:b w:val="false"/>
          <w:i w:val="false"/>
          <w:color w:val="000000"/>
          <w:sz w:val="24"/>
        </w:rPr>
        <w:t>This rule applies to all categories of case management and all populations covered by case management. Major or minor incidents shall be reported according to the case management incident reporting manual available on the department’s website and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90.7(2)</w:t>
      </w:r>
      <w:r>
        <w:rPr>
          <w:rFonts w:ascii="Times New Roman" w:hAnsi="Times New Roman"/>
          <w:b w:val="false"/>
          <w:i w:val="false"/>
          <w:color w:val="000000"/>
          <w:sz w:val="24"/>
        </w:rPr>
        <w:t> </w:t>
      </w:r>
      <w:r>
        <w:rPr>
          <w:rFonts w:ascii="Times New Roman" w:hAnsi="Times New Roman"/>
          <w:b w:val="false"/>
          <w:i w:val="false"/>
          <w:color w:val="000000"/>
          <w:sz w:val="24"/>
        </w:rPr>
        <w:t>Quality assurance. Case management services providers shall cooperate with quality assurance activities conducted by Iowa Medicaid, as well as any other state or federal entity with oversight authority to ensure the health, safety, and welfare of Medicaid members. These activities may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Postpayment review of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Review of 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Review of reports of abuse or neglect;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Technical assistance in determining the need for service.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9">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5/4/26,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41.24.pdf" Type="http://schemas.openxmlformats.org/officeDocument/2006/relationships/hyperlink" Id="rId5"/>
    <Relationship TargetMode="External" Target="https://www.legis.iowa.gov/docs/iac/chapter/441.83.pdf" Type="http://schemas.openxmlformats.org/officeDocument/2006/relationships/hyperlink" Id="rId6"/>
    <Relationship TargetMode="External" Target="https://www.legis.iowa.gov/docs/ico/chapter/232.69.pdf" Type="http://schemas.openxmlformats.org/officeDocument/2006/relationships/hyperlink" Id="rId7"/>
    <Relationship TargetMode="External" Target="https://www.legis.iowa.gov/docs/ico/chapter/235B.3.pdf" Type="http://schemas.openxmlformats.org/officeDocument/2006/relationships/hyperlink" Id="rId8"/>
    <Relationship TargetMode="External" Target="https://www.legis.iowa.gov/docs/ico/chapter/235F.pdf" Type="http://schemas.openxmlformats.org/officeDocument/2006/relationships/hyperlink" Id="rId9"/>
    <Relationship TargetMode="External" Target="https://www.legis.iowa.gov/docs/iac/chapter/441.73.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chapter/441.83.pdf" Type="http://schemas.openxmlformats.org/officeDocument/2006/relationships/hyperlink" Id="rId12"/>
    <Relationship TargetMode="External" Target="https://www.legis.iowa.gov/docs/iac/chapter/441.75.pdf" Type="http://schemas.openxmlformats.org/officeDocument/2006/relationships/hyperlink" Id="rId13"/>
    <Relationship TargetMode="External" Target="https://www.legis.iowa.gov/docs/iac/rule/441.90.2.pdf" Type="http://schemas.openxmlformats.org/officeDocument/2006/relationships/hyperlink" Id="rId14"/>
    <Relationship TargetMode="External" Target="https://www.legis.iowa.gov/docs/iac/chapter/441.16.pdf" Type="http://schemas.openxmlformats.org/officeDocument/2006/relationships/hyperlink" Id="rId15"/>
    <Relationship TargetMode="External" Target="https://www.legis.iowa.gov/docs/iac/rule/441.90.2.pdf" Type="http://schemas.openxmlformats.org/officeDocument/2006/relationships/hyperlink" Id="rId16"/>
    <Relationship TargetMode="External" Target="https://www.legis.iowa.gov/docs/iac/rule/441.90.2.pdf" Type="http://schemas.openxmlformats.org/officeDocument/2006/relationships/hyperlink" Id="rId17"/>
    <Relationship TargetMode="External" Target="https://www.legis.iowa.gov/docs/iac/chapter/441.16.pdf" Type="http://schemas.openxmlformats.org/officeDocument/2006/relationships/hyperlink" Id="rId18"/>
    <Relationship TargetMode="External" Target="https://www.legis.iowa.gov/docs/ico/chapter/249A.4.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