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96D" w:id="1"/>
    <w:p>
      <w:pPr>
        <w:spacing w:before="0" w:after="0" w:line="480"/>
        <w:ind w:left="120"/>
        <w:jc w:val="right"/>
      </w:pPr>
      <w:r>
        <w:rPr>
          <w:rFonts w:ascii="Times New Roman" w:hAnsi="Times New Roman"/>
          <w:b/>
          <w:i w:val="false"/>
          <w:color w:val="000000"/>
          <w:sz w:val="28"/>
        </w:rPr>
        <w:t>ARC 0296D</w:t>
      </w:r>
    </w:p>
    <w:bookmarkEnd w:id="1"/>
    <w:p>
      <w:pPr>
        <w:pBdr>
          <w:top w:space="5"/>
        </w:pBdr>
        <w:spacing w:before="0" w:after="0" w:line="480"/>
        <w:ind w:left="120"/>
        <w:jc w:val="center"/>
      </w:pPr>
      <w:r>
        <w:rPr>
          <w:rFonts w:ascii="Times New Roman" w:hAnsi="Times New Roman"/>
          <w:b/>
          <w:i w:val="false"/>
          <w:color w:val="000000"/>
          <w:sz w:val="28"/>
        </w:rPr>
        <w:t>RACING AND GAMING COMMISSION[491]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declaratory orders and contested cases</w:t>
      </w:r>
    </w:p>
    <w:p>
      <w:pPr>
        <w:pBdr>
          <w:top w:space="5"/>
        </w:pBdr>
        <w:spacing w:before="0" w:after="0" w:line="480"/>
        <w:ind w:left="120"/>
        <w:jc w:val="both"/>
      </w:pPr>
      <w:r>
        <w:rPr>
          <w:rFonts w:ascii="Times New Roman" w:hAnsi="Times New Roman"/>
          <w:b w:val="false"/>
          <w:i w:val="false"/>
          <w:color w:val="000000"/>
          <w:sz w:val="24"/>
        </w:rPr>
        <w:t>    The Racing and Gaming Commission hereby adopts new Chapter 2503, “Declaratory Orders—Modifications to Uniform Rules,” and new Chapter 2506, “Contested Cases—Modifications to Uniform Rules,”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99D.7 and 99F.4.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Iowa Code section 17A.24 provides that if an agency does not have rules in effect covering certain procedural subjects, then the Uniform Rules on Agency Procedure adopted by the Administrative Rules Coordinator apply to the agency. The Administrative Rules Coordinator has adopted uniform administrative rules under agency [7].</w:t>
      </w:r>
    </w:p>
    <w:p>
      <w:pPr>
        <w:spacing w:before="0" w:after="0" w:line="480"/>
        <w:ind w:left="120"/>
        <w:jc w:val="both"/>
      </w:pPr>
      <w:r>
        <w:rPr>
          <w:rFonts w:ascii="Times New Roman" w:hAnsi="Times New Roman"/>
          <w:b w:val="false"/>
          <w:i w:val="false"/>
          <w:color w:val="000000"/>
          <w:sz w:val="24"/>
        </w:rPr>
        <w:t>    2026 Iowa Acts, Senate File 2463, section 4, subsections 1(be) and (bf), legislatively rescind certain Commission rules effective July 1, 2026. Accordingly, under Iowa Code section 17A.24(2), the agency will not have rules in effect addressing the Uniform Rules on Agency Procedure subjects, so the Uniform Rules on Agency Procedure will apply to the Commission. However, under Iowa Code section 17A.24(3), an agency may adopt rules providing for additions, exceptions, or amendments to a uniform rule. Senate File 2463, section 5, authorizes emergency rulemaking for this purpose.</w:t>
      </w:r>
    </w:p>
    <w:p>
      <w:pPr>
        <w:spacing w:before="0" w:after="0" w:line="480"/>
        <w:ind w:left="120"/>
        <w:jc w:val="both"/>
      </w:pPr>
      <w:r>
        <w:rPr>
          <w:rFonts w:ascii="Times New Roman" w:hAnsi="Times New Roman"/>
          <w:b w:val="false"/>
          <w:i w:val="false"/>
          <w:color w:val="000000"/>
          <w:sz w:val="24"/>
        </w:rPr>
        <w:t>    Under Senate File 2463, section 5, subsection 2, an agency may only adopt emergency rules upon making certain findings. The Commission finds that the emergency rules are otherwise necessary under Senate File 2463, section 5, subsection 2(b), as explained below.</w:t>
      </w:r>
    </w:p>
    <w:p>
      <w:pPr>
        <w:spacing w:before="0" w:after="0" w:line="480"/>
        <w:ind w:left="120"/>
        <w:jc w:val="both"/>
      </w:pPr>
      <w:r>
        <w:rPr>
          <w:rFonts w:ascii="Times New Roman" w:hAnsi="Times New Roman"/>
          <w:b w:val="false"/>
          <w:i w:val="false"/>
          <w:color w:val="000000"/>
          <w:sz w:val="24"/>
        </w:rPr>
        <w:t>    Item 1 modifies a uniform rule by streamlining the requirements applicable to intervenors in declaratory order proceedings before the Commission. The uniform rule requires potential intervenors to detail facts supporting the intervenor’s standing and qualifications for intervention. The Commission’s modification requires potential intervenors only to detail facts supporting the intervenor’s qualifications for intervention. This modification is necessary because an intervenor’s qualifications for intervention necessarily include the intervenor’s standing, rendering a separate mention of standing superfluous.</w:t>
      </w:r>
    </w:p>
    <w:p>
      <w:pPr>
        <w:spacing w:before="0" w:after="0" w:line="480"/>
        <w:ind w:left="120"/>
        <w:jc w:val="both"/>
      </w:pPr>
      <w:r>
        <w:rPr>
          <w:rFonts w:ascii="Times New Roman" w:hAnsi="Times New Roman"/>
          <w:b w:val="false"/>
          <w:i w:val="false"/>
          <w:color w:val="000000"/>
          <w:sz w:val="24"/>
        </w:rPr>
        <w:t>    Item 2 modifies a uniform rule by providing that lengthy and technical filings will not be required in certain categories of licensing appeals. The uniform rule provides that filing requirements in contested cases may be imposed by rule, by the notice of hearing, or by order of the presiding officer. The Commission’s modification to this rule adds an exception clarifying that for certain categories of occupational licensing appeals, pleadings other than a notice of appeal will not be required. Adding this language to the rule is necessary because it avoids imposing a potential burden on occupational license applicants, many of whom are not represented by counsel when going through the licensing process.</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Commission finds that notice and public participation are unnecessary or impractical because statute so provides.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Commission also finds that the normal effective date of this rulemaking, 35 days after publication, should be waived and the rulemaking made effective on June 30, 2026, because 2026 Iowa Acts, Senate File 2463, section 5, authorizes emergency rulemaking for the purpose stated above.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23,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0297D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491—Chapter 2503</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2503</w:t>
      </w:r>
    </w:p>
    <w:p>
      <w:pPr>
        <w:spacing w:before="0" w:after="0" w:line="480"/>
        <w:ind w:left="120"/>
        <w:jc w:val="center"/>
      </w:pPr>
      <w:r>
        <w:rPr>
          <w:rFonts w:ascii="Times New Roman" w:hAnsi="Times New Roman"/>
          <w:b w:val="false"/>
          <w:i w:val="false"/>
          <w:color w:val="000000"/>
          <w:sz w:val="21"/>
        </w:rPr>
        <w:t>DECLARATORY ORDERS—MODIFICATIONS TO UNIFORM RULES</w:t>
      </w:r>
    </w:p>
    <w:p>
      <w:pPr>
        <w:spacing w:before="0" w:after="0" w:line="480"/>
        <w:ind w:left="120"/>
        <w:jc w:val="both"/>
      </w:pPr>
      <w:r>
        <w:rPr>
          <w:rFonts w:ascii="Times New Roman" w:hAnsi="Times New Roman"/>
          <w:b w:val="false"/>
          <w:i w:val="false"/>
          <w:color w:val="000000"/>
          <w:sz w:val="24"/>
        </w:rPr>
        <w:t>The Uniform Rules on Agency Procedure, </w:t>
      </w:r>
      <w:hyperlink r:id="rId5">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491—2503.3</w:t>
      </w:r>
      <w:r>
        <w:rPr>
          <w:rFonts w:ascii="Times New Roman" w:hAnsi="Times New Roman"/>
          <w:b/>
          <w:i w:val="false"/>
          <w:color w:val="000000"/>
          <w:sz w:val="24"/>
        </w:rPr>
        <w:t xml:space="preserve">(17A) </w:t>
      </w:r>
      <w:r>
        <w:rPr>
          <w:rFonts w:ascii="Times New Roman" w:hAnsi="Times New Roman"/>
          <w:b/>
          <w:i w:val="false"/>
          <w:color w:val="000000"/>
          <w:sz w:val="24"/>
        </w:rPr>
        <w:t xml:space="preserve">Intervention in declaratory order proceedings.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2503.3(3)</w:t>
      </w:r>
      <w:r>
        <w:rPr>
          <w:rFonts w:ascii="Times New Roman" w:hAnsi="Times New Roman"/>
          <w:b w:val="false"/>
          <w:i w:val="false"/>
          <w:color w:val="000000"/>
          <w:sz w:val="24"/>
        </w:rPr>
        <w:t> </w:t>
      </w:r>
      <w:r>
        <w:rPr>
          <w:rFonts w:ascii="Times New Roman" w:hAnsi="Times New Roman"/>
          <w:b w:val="false"/>
          <w:i w:val="false"/>
          <w:color w:val="000000"/>
          <w:sz w:val="24"/>
        </w:rPr>
        <w:t>An intervenor seeking to intervene in a declaratory order proceeding is obligated to file the petition for intervention with the commission. The petition for intervention is considered filed when received either in hard copy or by email. The commission will provide the intervenor with a file-stamped copy of the petition upon request. The commission will only accept petitions for intervention that are typewritten or legibly handwritten in ink. Intervenors are also obligated to submit the petition so that it substantially conforms with the following:</w:t>
      </w:r>
    </w:p>
    <w:p>
      <w:pPr>
        <w:spacing w:before="60" w:after="0" w:line="480"/>
        <w:ind w:left="120"/>
        <w:jc w:val="center"/>
      </w:pPr>
      <w:r>
        <w:rPr>
          <w:rFonts w:ascii="Times New Roman" w:hAnsi="Times New Roman"/>
          <w:b w:val="false"/>
          <w:i w:val="false"/>
          <w:color w:val="000000"/>
          <w:sz w:val="24"/>
        </w:rPr>
        <w:t>BEFORE THE IOWA RACING AND GAMING COMMISSION</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595"/>
        <w:gridCol w:w="5595"/>
      </w:tblGrid>
      <w:tr>
        <w:trPr>
          <w:trHeight w:val="2445" w:hRule="atLeast"/>
        </w:trPr>
        <w:tc>
          <w:tcPr>
            <w:tcW w:w="5595" w:type="dxa"/>
            <w:tcBorders/>
            <w:tcMar>
              <w:top w:w="30" w:type="dxa"/>
              <w:left w:w="30" w:type="dxa"/>
              <w:bottom w:w="15" w:type="dxa"/>
              <w:right w:w="30" w:type="dxa"/>
            </w:tcMar>
            <w:vAlign w:val="center"/>
          </w:tcPr>
          <w:p>
            <w:pPr>
              <w:spacing w:before="0" w:after="0" w:line="480"/>
              <w:ind w:left="0"/>
              <w:jc w:val="left"/>
            </w:pPr>
            <w:r>
              <w:br/>
            </w:r>
            <w:r>
              <w:rPr>
                <w:rFonts w:ascii="Times New Roman" w:hAnsi="Times New Roman"/>
                <w:b w:val="false"/>
                <w:i w:val="false"/>
                <w:color w:val="000000"/>
                <w:sz w:val="20"/>
              </w:rPr>
              <w:t>Petition by [name of original petitioner]</w:t>
            </w:r>
            <w:r>
              <w:br/>
            </w:r>
            <w:r>
              <w:rPr>
                <w:rFonts w:ascii="Times New Roman" w:hAnsi="Times New Roman"/>
                <w:b w:val="false"/>
                <w:i w:val="false"/>
                <w:color w:val="000000"/>
                <w:sz w:val="20"/>
              </w:rPr>
              <w:t xml:space="preserve"> For a declaratory order regarding</w:t>
            </w:r>
            <w:r>
              <w:br/>
            </w:r>
            <w:r>
              <w:rPr>
                <w:rFonts w:ascii="Times New Roman" w:hAnsi="Times New Roman"/>
                <w:b w:val="false"/>
                <w:i w:val="false"/>
                <w:color w:val="000000"/>
                <w:sz w:val="20"/>
              </w:rPr>
              <w:t xml:space="preserve"> [applicable statutes or rules].</w:t>
            </w:r>
            <w:r>
              <w:br/>
            </w:r>
            <w:r>
              <w:br/>
            </w:r>
          </w:p>
        </w:tc>
        <w:tc>
          <w:tcPr>
            <w:tcW w:w="5595" w:type="dxa"/>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PETITION FOR INTERVENTION</w:t>
            </w:r>
          </w:p>
        </w:tc>
      </w:tr>
    </w:tbl>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Facts supporting the intervenor’s qualifications for intervention.</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answers urged by the intervenor to the question or questions presented and a summary of the reasons urged in support of those answers.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Reasons for requesting intervention and disclosure of the intervenor’s interest in the outcome.</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Whether the intervenor is currently a party to any proceeding involving the questions at issue and whether, to the intervenor’s knowledge, those questions have been decided by, are pending determination by, or are under investigation by any agency or court of law.</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names and addresses of any additional persons, or a description of any additional class of persons, known by the intervenor to be affected by or interested in the questions presented.</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Whether the intervenor consents to be bound by the determination of the matters presented in the declaratory order proceeding.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491—Chapter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CASES—MODIFICATIONS TO UNIFORM RULES</w:t>
      </w:r>
    </w:p>
    <w:p>
      <w:pPr>
        <w:spacing w:before="0" w:after="0" w:line="480"/>
        <w:ind w:left="120"/>
        <w:jc w:val="both"/>
      </w:pPr>
      <w:r>
        <w:rPr>
          <w:rFonts w:ascii="Times New Roman" w:hAnsi="Times New Roman"/>
          <w:b w:val="false"/>
          <w:i w:val="false"/>
          <w:color w:val="000000"/>
          <w:sz w:val="24"/>
        </w:rPr>
        <w:t>The Uniform Rules on Agency Procedure, </w:t>
      </w:r>
      <w:hyperlink r:id="rId8">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9">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are rules generally applicable to agencies pursuant to Iowa Code section </w:t>
      </w:r>
      <w:hyperlink r:id="rId10">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491—2506.11</w:t>
      </w:r>
      <w:r>
        <w:rPr>
          <w:rFonts w:ascii="Times New Roman" w:hAnsi="Times New Roman"/>
          <w:b/>
          <w:i w:val="false"/>
          <w:color w:val="000000"/>
          <w:sz w:val="24"/>
        </w:rPr>
        <w:t xml:space="preserve">(17A) </w:t>
      </w:r>
      <w:r>
        <w:rPr>
          <w:rFonts w:ascii="Times New Roman" w:hAnsi="Times New Roman"/>
          <w:b/>
          <w:i w:val="false"/>
          <w:color w:val="000000"/>
          <w:sz w:val="24"/>
        </w:rPr>
        <w:t xml:space="preserve">Pleadings in contested cases.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2506.11(1)</w:t>
      </w:r>
      <w:r>
        <w:rPr>
          <w:rFonts w:ascii="Times New Roman" w:hAnsi="Times New Roman"/>
          <w:b w:val="false"/>
          <w:i w:val="false"/>
          <w:color w:val="000000"/>
          <w:sz w:val="24"/>
        </w:rPr>
        <w:t> </w:t>
      </w:r>
      <w:r>
        <w:rPr>
          <w:rFonts w:ascii="Times New Roman" w:hAnsi="Times New Roman"/>
          <w:b w:val="false"/>
          <w:i/>
          <w:color w:val="000000"/>
          <w:sz w:val="24"/>
        </w:rPr>
        <w:t xml:space="preserve">Filing requirements. </w:t>
      </w:r>
      <w:r>
        <w:rPr>
          <w:rFonts w:ascii="Times New Roman" w:hAnsi="Times New Roman"/>
          <w:b w:val="false"/>
          <w:i w:val="false"/>
          <w:color w:val="000000"/>
          <w:sz w:val="24"/>
        </w:rPr>
        <w:t>Filing requirements may be imposed by rule, by the notice of hearing, or by order of the presiding officer. However, pleadings other than a notice of appeal will not be required in appeals from a licensing decision by a gaming representative, gaming board, or board of stewards.</w:t>
      </w:r>
    </w:p>
    <w:p>
      <w:pPr>
        <w:spacing w:before="0" w:after="0" w:line="480"/>
        <w:ind w:left="120"/>
        <w:jc w:val="center"/>
      </w:pPr>
      <w:r>
        <w:rPr>
          <w:rFonts w:ascii="Times New Roman" w:hAnsi="Times New Roman"/>
          <w:b w:val="false"/>
          <w:i w:val="false"/>
          <w:color w:val="000000"/>
          <w:sz w:val="24"/>
        </w:rPr>
        <w:t>[Filed Emergency 4/28/26, effective 6/30/26]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center"/>
      </w:pPr>
      <w:r>
        <w:rPr>
          <w:rFonts w:ascii="Times New Roman" w:hAnsi="Times New Roman"/>
          <w:b w:val="false"/>
          <w:i w:val="false"/>
          <w:color w:val="000000"/>
          <w:sz w:val="24"/>
        </w:rPr>
        <w:t>EDITOR’S NOTE:</w:t>
      </w:r>
      <w:r>
        <w:rPr>
          <w:rFonts w:ascii="Times New Roman" w:hAnsi="Times New Roman"/>
          <w:b w:val="false"/>
          <w:i w:val="false"/>
          <w:color w:val="000000"/>
          <w:sz w:val="24"/>
        </w:rPr>
        <w:t xml:space="preserve"> For replacement pages for IAC, see IAC Supplement 5/27/26.</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chapter/7.2500.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co/chapter/17A.24.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